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4A745" w14:textId="21AE1A96" w:rsidR="003C3776" w:rsidRDefault="0083780A" w:rsidP="00035058">
      <w:pPr>
        <w:pStyle w:val="BasicParagraph"/>
        <w:spacing w:line="240" w:lineRule="auto"/>
        <w:ind w:right="-164"/>
        <w:jc w:val="right"/>
        <w:rPr>
          <w:rFonts w:ascii="Calibri" w:hAnsi="Calibri" w:cs="Calibri"/>
        </w:rPr>
      </w:pPr>
      <w:r>
        <w:rPr>
          <w:noProof/>
          <w:lang w:eastAsia="en-GB"/>
        </w:rPr>
        <mc:AlternateContent>
          <mc:Choice Requires="wps">
            <w:drawing>
              <wp:anchor distT="0" distB="0" distL="114300" distR="114300" simplePos="0" relativeHeight="251658240" behindDoc="0" locked="0" layoutInCell="1" allowOverlap="1" wp14:anchorId="030A0909" wp14:editId="07777777">
                <wp:simplePos x="0" y="0"/>
                <wp:positionH relativeFrom="column">
                  <wp:posOffset>-254000</wp:posOffset>
                </wp:positionH>
                <wp:positionV relativeFrom="paragraph">
                  <wp:posOffset>-176530</wp:posOffset>
                </wp:positionV>
                <wp:extent cx="3612515" cy="1502410"/>
                <wp:effectExtent l="3175" t="2540" r="381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2515"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A6659" w14:textId="77777777" w:rsidR="001E5D72" w:rsidRDefault="0083780A" w:rsidP="003C3776">
                            <w:r>
                              <w:rPr>
                                <w:noProof/>
                                <w:lang w:val="en-GB" w:eastAsia="en-GB"/>
                              </w:rPr>
                              <w:drawing>
                                <wp:inline distT="0" distB="0" distL="0" distR="0" wp14:anchorId="3C325551" wp14:editId="07777777">
                                  <wp:extent cx="3429000" cy="1409700"/>
                                  <wp:effectExtent l="0" t="0" r="0" b="0"/>
                                  <wp:docPr id="5" name="Picture 2" descr="Corby Primary Academy - 2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by Primary Academy - 2 lin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1409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30A0909" id="_x0000_t202" coordsize="21600,21600" o:spt="202" path="m,l,21600r21600,l21600,xe">
                <v:stroke joinstyle="miter"/>
                <v:path gradientshapeok="t" o:connecttype="rect"/>
              </v:shapetype>
              <v:shape id="Text Box 2" o:spid="_x0000_s1026" type="#_x0000_t202" style="position:absolute;left:0;text-align:left;margin-left:-20pt;margin-top:-13.9pt;width:284.45pt;height:118.3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" stroked="f">
                <v:textbox style="mso-fit-shape-to-text:t">
                  <w:txbxContent>
                    <w:p w14:paraId="672A6659" w14:textId="77777777" w:rsidR="001E5D72" w:rsidRDefault="0083780A" w:rsidP="003C3776">
                      <w:r>
                        <w:rPr>
                          <w:noProof/>
                          <w:lang w:val="en-GB" w:eastAsia="en-GB"/>
                        </w:rPr>
                        <w:drawing>
                          <wp:inline distT="0" distB="0" distL="0" distR="0" wp14:anchorId="3C325551" wp14:editId="07777777">
                            <wp:extent cx="3429000" cy="1409700"/>
                            <wp:effectExtent l="0" t="0" r="0" b="0"/>
                            <wp:docPr id="5" name="Picture 2" descr="Corby Primary Academy - 2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by Primary Academy - 2 lin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1409700"/>
                                    </a:xfrm>
                                    <a:prstGeom prst="rect">
                                      <a:avLst/>
                                    </a:prstGeom>
                                    <a:noFill/>
                                    <a:ln>
                                      <a:noFill/>
                                    </a:ln>
                                  </pic:spPr>
                                </pic:pic>
                              </a:graphicData>
                            </a:graphic>
                          </wp:inline>
                        </w:drawing>
                      </w:r>
                    </w:p>
                  </w:txbxContent>
                </v:textbox>
              </v:shape>
            </w:pict>
          </mc:Fallback>
        </mc:AlternateContent>
      </w:r>
      <w:r w:rsidR="5B82C055" w:rsidRPr="00B6171B">
        <w:rPr>
          <w:rFonts w:ascii="Calibri-Bold" w:hAnsi="Calibri-Bold" w:cs="Calibri-Bold"/>
          <w:b/>
          <w:bCs/>
          <w:color w:val="660066"/>
        </w:rPr>
        <w:t xml:space="preserve">Interim </w:t>
      </w:r>
      <w:r w:rsidR="003C3776" w:rsidRPr="00B6171B">
        <w:rPr>
          <w:rFonts w:ascii="Calibri-Bold" w:hAnsi="Calibri-Bold" w:cs="Calibri-Bold"/>
          <w:b/>
          <w:bCs/>
          <w:color w:val="660066"/>
        </w:rPr>
        <w:t>Principal:</w:t>
      </w:r>
      <w:r w:rsidR="003C3776">
        <w:rPr>
          <w:rFonts w:ascii="Calibri" w:hAnsi="Calibri" w:cs="Calibri"/>
        </w:rPr>
        <w:t xml:space="preserve"> </w:t>
      </w:r>
      <w:r w:rsidR="00266E13">
        <w:rPr>
          <w:rFonts w:ascii="Calibri" w:hAnsi="Calibri" w:cs="Calibri"/>
        </w:rPr>
        <w:t xml:space="preserve"> </w:t>
      </w:r>
      <w:r w:rsidR="00F6410B">
        <w:rPr>
          <w:rFonts w:ascii="Calibri" w:hAnsi="Calibri" w:cs="Calibri"/>
        </w:rPr>
        <w:t>Mr A Evans</w:t>
      </w:r>
    </w:p>
    <w:p w14:paraId="5DAB6C7B" w14:textId="77777777" w:rsidR="003C3776" w:rsidRPr="00885B0E" w:rsidRDefault="003C3776" w:rsidP="00035058">
      <w:pPr>
        <w:pStyle w:val="BasicParagraph"/>
        <w:spacing w:line="240" w:lineRule="auto"/>
        <w:ind w:right="-164"/>
        <w:jc w:val="right"/>
        <w:rPr>
          <w:rFonts w:ascii="Calibri" w:hAnsi="Calibri" w:cs="Calibri"/>
          <w:sz w:val="12"/>
          <w:szCs w:val="12"/>
        </w:rPr>
      </w:pPr>
    </w:p>
    <w:p w14:paraId="3D49D67C" w14:textId="77777777" w:rsidR="003C3776" w:rsidRPr="00D4398D" w:rsidRDefault="00E00CF0" w:rsidP="003C3776">
      <w:pPr>
        <w:pStyle w:val="BasicParagraph"/>
        <w:ind w:right="-165"/>
        <w:jc w:val="right"/>
        <w:rPr>
          <w:rFonts w:ascii="Calibri" w:hAnsi="Calibri" w:cs="Calibri"/>
          <w:sz w:val="22"/>
          <w:szCs w:val="22"/>
        </w:rPr>
      </w:pPr>
      <w:r>
        <w:rPr>
          <w:rFonts w:ascii="Calibri" w:hAnsi="Calibri" w:cs="Calibri"/>
          <w:sz w:val="22"/>
          <w:szCs w:val="22"/>
        </w:rPr>
        <w:t>Butland Road, Corby, Northants NN18 8QA</w:t>
      </w:r>
    </w:p>
    <w:p w14:paraId="02EB378F" w14:textId="77777777" w:rsidR="003C3776" w:rsidRPr="00885B0E" w:rsidRDefault="003C3776" w:rsidP="00035058">
      <w:pPr>
        <w:pStyle w:val="BasicParagraph"/>
        <w:spacing w:line="240" w:lineRule="auto"/>
        <w:ind w:right="-164"/>
        <w:jc w:val="right"/>
        <w:rPr>
          <w:rFonts w:ascii="Calibri" w:hAnsi="Calibri" w:cs="Calibri"/>
          <w:sz w:val="12"/>
          <w:szCs w:val="12"/>
        </w:rPr>
      </w:pPr>
    </w:p>
    <w:p w14:paraId="7535351E" w14:textId="77777777" w:rsidR="00885B0E" w:rsidRDefault="003C3776" w:rsidP="00885B0E">
      <w:pPr>
        <w:pStyle w:val="BasicParagraph"/>
        <w:ind w:right="-165"/>
        <w:jc w:val="right"/>
        <w:rPr>
          <w:rFonts w:ascii="Calibri" w:hAnsi="Calibri" w:cs="Calibri"/>
          <w:sz w:val="22"/>
          <w:szCs w:val="22"/>
        </w:rPr>
      </w:pPr>
      <w:r w:rsidRPr="00D4398D">
        <w:rPr>
          <w:rFonts w:ascii="Calibri-Bold" w:hAnsi="Calibri-Bold" w:cs="Calibri-Bold"/>
          <w:b/>
          <w:bCs/>
          <w:color w:val="660066"/>
          <w:sz w:val="22"/>
          <w:szCs w:val="22"/>
        </w:rPr>
        <w:t>Telephone:</w:t>
      </w:r>
      <w:r w:rsidRPr="00D4398D">
        <w:rPr>
          <w:rFonts w:ascii="Calibri" w:hAnsi="Calibri" w:cs="Calibri"/>
          <w:color w:val="3D00ED"/>
          <w:sz w:val="22"/>
          <w:szCs w:val="22"/>
        </w:rPr>
        <w:t xml:space="preserve"> </w:t>
      </w:r>
      <w:r>
        <w:rPr>
          <w:rFonts w:ascii="Calibri" w:hAnsi="Calibri" w:cs="Calibri"/>
          <w:color w:val="3D00ED"/>
          <w:sz w:val="22"/>
          <w:szCs w:val="22"/>
        </w:rPr>
        <w:t xml:space="preserve"> </w:t>
      </w:r>
      <w:r>
        <w:rPr>
          <w:rFonts w:ascii="Calibri" w:hAnsi="Calibri" w:cs="Calibri"/>
          <w:sz w:val="22"/>
          <w:szCs w:val="22"/>
        </w:rPr>
        <w:t>01536 430510</w:t>
      </w:r>
    </w:p>
    <w:p w14:paraId="01B5056B" w14:textId="77777777" w:rsidR="003C3776" w:rsidRDefault="00885B0E" w:rsidP="00885B0E">
      <w:pPr>
        <w:pStyle w:val="BasicParagraph"/>
        <w:ind w:right="-165"/>
        <w:jc w:val="right"/>
        <w:rPr>
          <w:rFonts w:ascii="Calibri" w:hAnsi="Calibri" w:cs="Calibri"/>
          <w:color w:val="auto"/>
          <w:sz w:val="22"/>
          <w:szCs w:val="22"/>
        </w:rPr>
      </w:pPr>
      <w:r w:rsidRPr="00D4398D">
        <w:rPr>
          <w:rFonts w:ascii="Calibri-Bold" w:hAnsi="Calibri-Bold" w:cs="Calibri-Bold"/>
          <w:b/>
          <w:bCs/>
          <w:color w:val="660066"/>
          <w:sz w:val="22"/>
          <w:szCs w:val="22"/>
        </w:rPr>
        <w:t>Email</w:t>
      </w:r>
      <w:r w:rsidR="003C3776" w:rsidRPr="00D4398D">
        <w:rPr>
          <w:rFonts w:ascii="Calibri-Bold" w:hAnsi="Calibri-Bold" w:cs="Calibri-Bold"/>
          <w:b/>
          <w:bCs/>
          <w:color w:val="660066"/>
          <w:sz w:val="22"/>
          <w:szCs w:val="22"/>
        </w:rPr>
        <w:t>:</w:t>
      </w:r>
      <w:r w:rsidR="003C3776" w:rsidRPr="00D4398D">
        <w:rPr>
          <w:rFonts w:ascii="Calibri-Bold" w:hAnsi="Calibri-Bold" w:cs="Calibri-Bold"/>
          <w:b/>
          <w:bCs/>
          <w:color w:val="3D00ED"/>
          <w:sz w:val="22"/>
          <w:szCs w:val="22"/>
        </w:rPr>
        <w:t xml:space="preserve"> </w:t>
      </w:r>
      <w:r w:rsidR="003C3776">
        <w:rPr>
          <w:rFonts w:ascii="Calibri-Bold" w:hAnsi="Calibri-Bold" w:cs="Calibri-Bold"/>
          <w:b/>
          <w:bCs/>
          <w:color w:val="3D00ED"/>
          <w:sz w:val="22"/>
          <w:szCs w:val="22"/>
        </w:rPr>
        <w:t xml:space="preserve"> </w:t>
      </w:r>
      <w:r>
        <w:rPr>
          <w:rFonts w:ascii="Calibri" w:hAnsi="Calibri" w:cs="Calibri"/>
          <w:color w:val="auto"/>
          <w:sz w:val="22"/>
          <w:szCs w:val="22"/>
        </w:rPr>
        <w:t>admin@corbyprimaryacademy.org</w:t>
      </w:r>
    </w:p>
    <w:p w14:paraId="75A47C07" w14:textId="77777777" w:rsidR="00885B0E" w:rsidRDefault="00885B0E" w:rsidP="00885B0E">
      <w:pPr>
        <w:pStyle w:val="Header"/>
        <w:spacing w:after="0"/>
        <w:ind w:right="-165"/>
        <w:rPr>
          <w:rFonts w:ascii="Calibri" w:hAnsi="Calibri" w:cs="Calibri"/>
          <w:color w:val="auto"/>
          <w:sz w:val="22"/>
          <w:szCs w:val="22"/>
        </w:rPr>
      </w:pPr>
      <w:r>
        <w:rPr>
          <w:rFonts w:ascii="Calibri-Bold" w:hAnsi="Calibri-Bold" w:cs="Calibri-Bold"/>
          <w:b/>
          <w:bCs/>
          <w:color w:val="660066"/>
          <w:sz w:val="22"/>
          <w:szCs w:val="22"/>
        </w:rPr>
        <w:t>Website</w:t>
      </w:r>
      <w:r w:rsidRPr="00D4398D">
        <w:rPr>
          <w:rFonts w:ascii="Calibri-Bold" w:hAnsi="Calibri-Bold" w:cs="Calibri-Bold"/>
          <w:b/>
          <w:bCs/>
          <w:color w:val="660066"/>
          <w:sz w:val="22"/>
          <w:szCs w:val="22"/>
        </w:rPr>
        <w:t>:</w:t>
      </w:r>
      <w:r>
        <w:rPr>
          <w:rFonts w:ascii="Calibri-Bold" w:hAnsi="Calibri-Bold" w:cs="Calibri-Bold"/>
          <w:b/>
          <w:bCs/>
          <w:color w:val="660066"/>
          <w:sz w:val="22"/>
          <w:szCs w:val="22"/>
        </w:rPr>
        <w:t xml:space="preserve">  </w:t>
      </w:r>
      <w:r w:rsidR="00266E13">
        <w:rPr>
          <w:rFonts w:ascii="Calibri" w:hAnsi="Calibri" w:cs="Calibri"/>
          <w:color w:val="auto"/>
          <w:sz w:val="22"/>
          <w:szCs w:val="22"/>
        </w:rPr>
        <w:t>www.corbyprimaryacademy.org</w:t>
      </w:r>
    </w:p>
    <w:p w14:paraId="157F536D" w14:textId="185CDAB8" w:rsidR="645F81C5" w:rsidRDefault="0083780A" w:rsidP="003203CC">
      <w:pPr>
        <w:pStyle w:val="Header"/>
        <w:spacing w:after="0"/>
        <w:ind w:right="-165"/>
        <w:rPr>
          <w:rFonts w:ascii="Calibri" w:hAnsi="Calibri" w:cs="Calibri"/>
          <w:color w:val="auto"/>
          <w:sz w:val="22"/>
          <w:szCs w:val="22"/>
        </w:rPr>
      </w:pPr>
      <w:r>
        <w:rPr>
          <w:rFonts w:ascii="Calibri" w:hAnsi="Calibri" w:cs="Calibri"/>
          <w:noProof/>
          <w:color w:val="auto"/>
          <w:sz w:val="22"/>
          <w:szCs w:val="22"/>
          <w:lang w:val="en-GB" w:eastAsia="en-GB"/>
        </w:rPr>
        <mc:AlternateContent>
          <mc:Choice Requires="wps">
            <w:drawing>
              <wp:anchor distT="0" distB="0" distL="114300" distR="114300" simplePos="0" relativeHeight="251658241" behindDoc="0" locked="0" layoutInCell="1" allowOverlap="1" wp14:anchorId="72F82BCF" wp14:editId="35B586A8">
                <wp:simplePos x="0" y="0"/>
                <wp:positionH relativeFrom="column">
                  <wp:posOffset>5472430</wp:posOffset>
                </wp:positionH>
                <wp:positionV relativeFrom="paragraph">
                  <wp:posOffset>0</wp:posOffset>
                </wp:positionV>
                <wp:extent cx="336550" cy="250190"/>
                <wp:effectExtent l="0" t="1905" r="127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5A809" w14:textId="77777777" w:rsidR="00266E13" w:rsidRDefault="0083780A" w:rsidP="00266E13">
                            <w:pPr>
                              <w:jc w:val="center"/>
                            </w:pPr>
                            <w:r>
                              <w:rPr>
                                <w:noProof/>
                                <w:lang w:val="en-GB" w:eastAsia="en-GB"/>
                              </w:rPr>
                              <w:drawing>
                                <wp:inline distT="0" distB="0" distL="0" distR="0" wp14:anchorId="04B8DA69" wp14:editId="429FA5AB">
                                  <wp:extent cx="228600" cy="228600"/>
                                  <wp:effectExtent l="0" t="0" r="0" b="0"/>
                                  <wp:docPr id="2" name="Picture 3"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none" lIns="54000" tIns="10800" rIns="54000" bIns="1080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2F82BCF" id="_x0000_s1027" type="#_x0000_t202" style="position:absolute;left:0;text-align:left;margin-left:430.9pt;margin-top:0;width:26.5pt;height:19.7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" stroked="f">
                <v:textbox style="mso-fit-shape-to-text:t" inset="1.5mm,.3mm,1.5mm,.3mm">
                  <w:txbxContent>
                    <w:p w14:paraId="6A05A809" w14:textId="77777777" w:rsidR="00266E13" w:rsidRDefault="0083780A" w:rsidP="00266E13">
                      <w:pPr>
                        <w:jc w:val="center"/>
                      </w:pPr>
                      <w:r>
                        <w:rPr>
                          <w:noProof/>
                          <w:lang w:val="en-GB" w:eastAsia="en-GB"/>
                        </w:rPr>
                        <w:drawing>
                          <wp:inline distT="0" distB="0" distL="0" distR="0" wp14:anchorId="04B8DA69" wp14:editId="429FA5AB">
                            <wp:extent cx="228600" cy="228600"/>
                            <wp:effectExtent l="0" t="0" r="0" b="0"/>
                            <wp:docPr id="2" name="Picture 3"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v:shape>
            </w:pict>
          </mc:Fallback>
        </mc:AlternateContent>
      </w:r>
      <w:r w:rsidR="00266E13">
        <w:rPr>
          <w:rFonts w:ascii="Calibri" w:hAnsi="Calibri" w:cs="Calibri"/>
          <w:color w:val="auto"/>
          <w:sz w:val="22"/>
          <w:szCs w:val="22"/>
        </w:rPr>
        <w:t>@CorbyPrimary</w:t>
      </w:r>
    </w:p>
    <w:p w14:paraId="3D3F740D" w14:textId="4653DAD5" w:rsidR="003203CC" w:rsidRDefault="003203CC" w:rsidP="003203CC">
      <w:pPr>
        <w:pStyle w:val="Header"/>
        <w:spacing w:after="0"/>
        <w:ind w:right="-165"/>
        <w:rPr>
          <w:rFonts w:ascii="Calibri" w:hAnsi="Calibri" w:cs="Calibri"/>
          <w:color w:val="auto"/>
          <w:sz w:val="22"/>
          <w:szCs w:val="22"/>
        </w:rPr>
      </w:pPr>
    </w:p>
    <w:p w14:paraId="19FEFB7E" w14:textId="6602C9A4" w:rsidR="003203CC" w:rsidRDefault="003203CC" w:rsidP="003203CC">
      <w:pPr>
        <w:pStyle w:val="Header"/>
        <w:spacing w:after="0"/>
        <w:ind w:right="-165"/>
        <w:rPr>
          <w:rFonts w:ascii="Calibri" w:hAnsi="Calibri" w:cs="Calibri"/>
          <w:color w:val="auto"/>
          <w:sz w:val="22"/>
          <w:szCs w:val="22"/>
        </w:rPr>
      </w:pPr>
    </w:p>
    <w:p w14:paraId="2F647D65" w14:textId="0199283E" w:rsidR="00D5147E" w:rsidRDefault="00D5147E" w:rsidP="003203CC">
      <w:pPr>
        <w:pStyle w:val="Header"/>
        <w:spacing w:after="0"/>
        <w:ind w:right="-165"/>
        <w:jc w:val="left"/>
        <w:rPr>
          <w:rFonts w:ascii="Calibri" w:hAnsi="Calibri" w:cs="Calibri"/>
          <w:color w:val="auto"/>
          <w:sz w:val="22"/>
          <w:szCs w:val="22"/>
        </w:rPr>
      </w:pPr>
    </w:p>
    <w:p w14:paraId="7E58559C" w14:textId="77777777" w:rsidR="009F41E9" w:rsidRDefault="009F41E9" w:rsidP="009F41E9">
      <w:pPr>
        <w:pStyle w:val="NormalWeb"/>
        <w:rPr>
          <w:rFonts w:asciiTheme="minorHAnsi" w:hAnsiTheme="minorHAnsi" w:cstheme="minorHAnsi"/>
          <w:color w:val="000000"/>
        </w:rPr>
      </w:pPr>
    </w:p>
    <w:p w14:paraId="5DCA2AE8" w14:textId="433F9A80" w:rsidR="009F41E9" w:rsidRPr="009F41E9" w:rsidRDefault="00F6410B" w:rsidP="009F41E9">
      <w:pPr>
        <w:pStyle w:val="NormalWeb"/>
        <w:spacing w:line="360" w:lineRule="auto"/>
        <w:jc w:val="both"/>
        <w:rPr>
          <w:rFonts w:asciiTheme="minorHAnsi" w:hAnsiTheme="minorHAnsi" w:cstheme="minorHAnsi"/>
          <w:color w:val="000000"/>
        </w:rPr>
      </w:pPr>
      <w:r>
        <w:rPr>
          <w:rFonts w:asciiTheme="minorHAnsi" w:hAnsiTheme="minorHAnsi" w:cstheme="minorHAnsi"/>
          <w:color w:val="000000"/>
        </w:rPr>
        <w:t>Tuesday 6 September 2022</w:t>
      </w:r>
    </w:p>
    <w:p w14:paraId="6E258585" w14:textId="77777777" w:rsidR="009F41E9" w:rsidRPr="009F41E9" w:rsidRDefault="009F41E9" w:rsidP="009F41E9">
      <w:pPr>
        <w:pStyle w:val="NormalWeb"/>
        <w:spacing w:line="360" w:lineRule="auto"/>
        <w:jc w:val="both"/>
        <w:rPr>
          <w:rFonts w:asciiTheme="minorHAnsi" w:hAnsiTheme="minorHAnsi" w:cstheme="minorHAnsi"/>
          <w:color w:val="000000"/>
        </w:rPr>
      </w:pPr>
    </w:p>
    <w:p w14:paraId="2FDCF1A8" w14:textId="308031A9" w:rsidR="009F41E9" w:rsidRPr="009F41E9" w:rsidRDefault="009F41E9" w:rsidP="009F41E9">
      <w:pPr>
        <w:pStyle w:val="NormalWeb"/>
        <w:spacing w:line="360" w:lineRule="auto"/>
        <w:jc w:val="both"/>
        <w:rPr>
          <w:rFonts w:asciiTheme="minorHAnsi" w:hAnsiTheme="minorHAnsi" w:cstheme="minorHAnsi"/>
          <w:color w:val="000000"/>
        </w:rPr>
      </w:pPr>
      <w:r w:rsidRPr="009F41E9">
        <w:rPr>
          <w:rFonts w:asciiTheme="minorHAnsi" w:hAnsiTheme="minorHAnsi" w:cstheme="minorHAnsi"/>
          <w:color w:val="000000"/>
        </w:rPr>
        <w:t>Dear Parents and Carers,</w:t>
      </w:r>
    </w:p>
    <w:p w14:paraId="40FDDB10" w14:textId="77777777" w:rsidR="009F41E9" w:rsidRPr="009F41E9" w:rsidRDefault="009F41E9" w:rsidP="009F41E9">
      <w:pPr>
        <w:pStyle w:val="NormalWeb"/>
        <w:spacing w:line="360" w:lineRule="auto"/>
        <w:jc w:val="both"/>
        <w:rPr>
          <w:rFonts w:asciiTheme="minorHAnsi" w:hAnsiTheme="minorHAnsi" w:cstheme="minorHAnsi"/>
          <w:color w:val="000000"/>
        </w:rPr>
      </w:pPr>
    </w:p>
    <w:p w14:paraId="4A2F78AC" w14:textId="4783FA1E" w:rsidR="009F41E9" w:rsidRPr="009F41E9" w:rsidRDefault="009F41E9" w:rsidP="009F41E9">
      <w:pPr>
        <w:pStyle w:val="NormalWeb"/>
        <w:spacing w:line="360" w:lineRule="auto"/>
        <w:jc w:val="both"/>
        <w:rPr>
          <w:rFonts w:asciiTheme="minorHAnsi" w:hAnsiTheme="minorHAnsi" w:cstheme="minorHAnsi"/>
          <w:b/>
          <w:color w:val="000000"/>
        </w:rPr>
      </w:pPr>
      <w:r w:rsidRPr="009F41E9">
        <w:rPr>
          <w:rFonts w:asciiTheme="minorHAnsi" w:hAnsiTheme="minorHAnsi" w:cstheme="minorHAnsi"/>
          <w:b/>
          <w:color w:val="000000"/>
        </w:rPr>
        <w:t xml:space="preserve">Year 4 Roman Day – </w:t>
      </w:r>
      <w:r w:rsidR="00F6410B">
        <w:rPr>
          <w:rFonts w:asciiTheme="minorHAnsi" w:hAnsiTheme="minorHAnsi" w:cstheme="minorHAnsi"/>
          <w:b/>
          <w:color w:val="000000"/>
        </w:rPr>
        <w:t>Tuesday 20</w:t>
      </w:r>
      <w:r w:rsidR="00F6410B" w:rsidRPr="00F6410B">
        <w:rPr>
          <w:rFonts w:asciiTheme="minorHAnsi" w:hAnsiTheme="minorHAnsi" w:cstheme="minorHAnsi"/>
          <w:b/>
          <w:color w:val="000000"/>
          <w:vertAlign w:val="superscript"/>
        </w:rPr>
        <w:t>th</w:t>
      </w:r>
      <w:r w:rsidR="00F6410B">
        <w:rPr>
          <w:rFonts w:asciiTheme="minorHAnsi" w:hAnsiTheme="minorHAnsi" w:cstheme="minorHAnsi"/>
          <w:b/>
          <w:color w:val="000000"/>
        </w:rPr>
        <w:t xml:space="preserve"> September 2022</w:t>
      </w:r>
    </w:p>
    <w:p w14:paraId="0B543F79" w14:textId="77777777" w:rsidR="009F41E9" w:rsidRPr="009F41E9" w:rsidRDefault="009F41E9" w:rsidP="009F41E9">
      <w:pPr>
        <w:pStyle w:val="NormalWeb"/>
        <w:spacing w:line="360" w:lineRule="auto"/>
        <w:jc w:val="both"/>
        <w:rPr>
          <w:rFonts w:asciiTheme="minorHAnsi" w:hAnsiTheme="minorHAnsi" w:cstheme="minorHAnsi"/>
          <w:b/>
          <w:color w:val="000000"/>
        </w:rPr>
      </w:pPr>
    </w:p>
    <w:p w14:paraId="1A3532A2" w14:textId="3E381C08" w:rsidR="009F41E9" w:rsidRPr="009F41E9" w:rsidRDefault="009F41E9" w:rsidP="009F41E9">
      <w:pPr>
        <w:pStyle w:val="NormalWeb"/>
        <w:spacing w:line="360" w:lineRule="auto"/>
        <w:jc w:val="both"/>
        <w:rPr>
          <w:rFonts w:asciiTheme="minorHAnsi" w:hAnsiTheme="minorHAnsi" w:cstheme="minorHAnsi"/>
        </w:rPr>
      </w:pPr>
      <w:r w:rsidRPr="009F41E9">
        <w:rPr>
          <w:rFonts w:asciiTheme="minorHAnsi" w:hAnsiTheme="minorHAnsi" w:cstheme="minorHAnsi"/>
        </w:rPr>
        <w:t>To complement and end our study of the Romans, we have invited History Off the Page to</w:t>
      </w:r>
      <w:r w:rsidR="009B453C">
        <w:rPr>
          <w:rFonts w:asciiTheme="minorHAnsi" w:hAnsiTheme="minorHAnsi" w:cstheme="minorHAnsi"/>
        </w:rPr>
        <w:t xml:space="preserve"> the school to</w:t>
      </w:r>
      <w:r w:rsidRPr="009F41E9">
        <w:rPr>
          <w:rFonts w:asciiTheme="minorHAnsi" w:hAnsiTheme="minorHAnsi" w:cstheme="minorHAnsi"/>
        </w:rPr>
        <w:t xml:space="preserve"> provide a Life in Roman Britain Day</w:t>
      </w:r>
      <w:r w:rsidR="009B453C">
        <w:rPr>
          <w:rFonts w:asciiTheme="minorHAnsi" w:hAnsiTheme="minorHAnsi" w:cstheme="minorHAnsi"/>
        </w:rPr>
        <w:t xml:space="preserve">. This will take place </w:t>
      </w:r>
      <w:bookmarkStart w:id="0" w:name="_GoBack"/>
      <w:bookmarkEnd w:id="0"/>
      <w:r w:rsidRPr="009F41E9">
        <w:rPr>
          <w:rFonts w:asciiTheme="minorHAnsi" w:hAnsiTheme="minorHAnsi" w:cstheme="minorHAnsi"/>
        </w:rPr>
        <w:t xml:space="preserve">on </w:t>
      </w:r>
      <w:r w:rsidR="00690225">
        <w:rPr>
          <w:rFonts w:asciiTheme="minorHAnsi" w:hAnsiTheme="minorHAnsi" w:cstheme="minorHAnsi"/>
        </w:rPr>
        <w:t>Tuesday 20</w:t>
      </w:r>
      <w:r w:rsidR="00690225" w:rsidRPr="00690225">
        <w:rPr>
          <w:rFonts w:asciiTheme="minorHAnsi" w:hAnsiTheme="minorHAnsi" w:cstheme="minorHAnsi"/>
          <w:vertAlign w:val="superscript"/>
        </w:rPr>
        <w:t>th</w:t>
      </w:r>
      <w:r w:rsidR="00690225">
        <w:rPr>
          <w:rFonts w:asciiTheme="minorHAnsi" w:hAnsiTheme="minorHAnsi" w:cstheme="minorHAnsi"/>
        </w:rPr>
        <w:t xml:space="preserve"> September</w:t>
      </w:r>
      <w:r w:rsidR="00BB0FAF">
        <w:rPr>
          <w:rFonts w:asciiTheme="minorHAnsi" w:hAnsiTheme="minorHAnsi" w:cstheme="minorHAnsi"/>
        </w:rPr>
        <w:t xml:space="preserve"> 2022</w:t>
      </w:r>
      <w:r w:rsidRPr="009F41E9">
        <w:rPr>
          <w:rFonts w:asciiTheme="minorHAnsi" w:hAnsiTheme="minorHAnsi" w:cstheme="minorHAnsi"/>
        </w:rPr>
        <w:t xml:space="preserve">. </w:t>
      </w:r>
    </w:p>
    <w:p w14:paraId="1F7DC42F" w14:textId="77777777" w:rsidR="009F41E9" w:rsidRPr="009F41E9" w:rsidRDefault="009F41E9" w:rsidP="009F41E9">
      <w:pPr>
        <w:pStyle w:val="NormalWeb"/>
        <w:spacing w:line="360" w:lineRule="auto"/>
        <w:jc w:val="both"/>
        <w:rPr>
          <w:rFonts w:asciiTheme="minorHAnsi" w:hAnsiTheme="minorHAnsi" w:cstheme="minorHAnsi"/>
        </w:rPr>
      </w:pPr>
    </w:p>
    <w:p w14:paraId="05E423A8" w14:textId="36DBF579" w:rsidR="009F41E9" w:rsidRPr="009F41E9" w:rsidRDefault="009F41E9" w:rsidP="009F41E9">
      <w:pPr>
        <w:pStyle w:val="NormalWeb"/>
        <w:spacing w:line="360" w:lineRule="auto"/>
        <w:jc w:val="both"/>
        <w:rPr>
          <w:rFonts w:asciiTheme="minorHAnsi" w:hAnsiTheme="minorHAnsi" w:cstheme="minorHAnsi"/>
        </w:rPr>
      </w:pPr>
      <w:r w:rsidRPr="009F41E9">
        <w:rPr>
          <w:rFonts w:asciiTheme="minorHAnsi" w:hAnsiTheme="minorHAnsi" w:cstheme="minorHAnsi"/>
        </w:rPr>
        <w:t xml:space="preserve">The workshop, which will take place in the school hall during normal school hours, will give us a feeling of what it was like to be in a Roman Fort in Britain. On the day, your child will experience life as it would have been during the 1st century AD during the Roman occupation of Britain. The children will learn about the issues of the time, with the opportunity to participate in a range of cross-curricular activities and crafts. The children may keep the items they make. </w:t>
      </w:r>
    </w:p>
    <w:p w14:paraId="2F64F7DA" w14:textId="77777777" w:rsidR="009F41E9" w:rsidRPr="009F41E9" w:rsidRDefault="009F41E9" w:rsidP="009F41E9">
      <w:pPr>
        <w:pStyle w:val="NormalWeb"/>
        <w:spacing w:line="360" w:lineRule="auto"/>
        <w:jc w:val="both"/>
        <w:rPr>
          <w:rFonts w:asciiTheme="minorHAnsi" w:hAnsiTheme="minorHAnsi" w:cstheme="minorHAnsi"/>
        </w:rPr>
      </w:pPr>
    </w:p>
    <w:p w14:paraId="1C389D5B" w14:textId="3B1CDE34" w:rsidR="009F41E9" w:rsidRPr="009F41E9" w:rsidRDefault="009F41E9" w:rsidP="009F41E9">
      <w:pPr>
        <w:pStyle w:val="NormalWeb"/>
        <w:spacing w:line="360" w:lineRule="auto"/>
        <w:jc w:val="both"/>
        <w:rPr>
          <w:rFonts w:asciiTheme="minorHAnsi" w:hAnsiTheme="minorHAnsi" w:cstheme="minorHAnsi"/>
        </w:rPr>
      </w:pPr>
      <w:r w:rsidRPr="009F41E9">
        <w:rPr>
          <w:rFonts w:asciiTheme="minorHAnsi" w:hAnsiTheme="minorHAnsi" w:cstheme="minorHAnsi"/>
        </w:rPr>
        <w:t>A simple costume will help your child feel part of the day. Please see the attached for some ideas.</w:t>
      </w:r>
    </w:p>
    <w:p w14:paraId="5D853EE4" w14:textId="77777777" w:rsidR="009F41E9" w:rsidRPr="009F41E9" w:rsidRDefault="009F41E9" w:rsidP="009F41E9">
      <w:pPr>
        <w:pStyle w:val="NormalWeb"/>
        <w:spacing w:line="360" w:lineRule="auto"/>
        <w:jc w:val="both"/>
        <w:rPr>
          <w:rFonts w:asciiTheme="minorHAnsi" w:hAnsiTheme="minorHAnsi" w:cstheme="minorHAnsi"/>
        </w:rPr>
      </w:pPr>
    </w:p>
    <w:p w14:paraId="42F95DD0" w14:textId="4F853851" w:rsidR="009F41E9" w:rsidRPr="009F41E9" w:rsidRDefault="009F41E9" w:rsidP="009F41E9">
      <w:pPr>
        <w:pStyle w:val="NormalWeb"/>
        <w:spacing w:line="360" w:lineRule="auto"/>
        <w:jc w:val="both"/>
        <w:rPr>
          <w:rFonts w:asciiTheme="minorHAnsi" w:hAnsiTheme="minorHAnsi" w:cstheme="minorHAnsi"/>
          <w:color w:val="000000"/>
        </w:rPr>
      </w:pPr>
      <w:r w:rsidRPr="009F41E9">
        <w:rPr>
          <w:rFonts w:asciiTheme="minorHAnsi" w:hAnsiTheme="minorHAnsi" w:cstheme="minorHAnsi"/>
          <w:color w:val="000000"/>
        </w:rPr>
        <w:t>Kind Regards</w:t>
      </w:r>
    </w:p>
    <w:p w14:paraId="44CE5843" w14:textId="77777777" w:rsidR="009F41E9" w:rsidRPr="009F41E9" w:rsidRDefault="009F41E9" w:rsidP="009F41E9">
      <w:pPr>
        <w:pStyle w:val="NormalWeb"/>
        <w:spacing w:line="360" w:lineRule="auto"/>
        <w:jc w:val="both"/>
        <w:rPr>
          <w:rFonts w:asciiTheme="minorHAnsi" w:hAnsiTheme="minorHAnsi" w:cstheme="minorHAnsi"/>
          <w:color w:val="000000"/>
        </w:rPr>
      </w:pPr>
    </w:p>
    <w:p w14:paraId="7390BF6A" w14:textId="04DFBE26" w:rsidR="009F41E9" w:rsidRPr="009F41E9" w:rsidRDefault="009F41E9" w:rsidP="009F41E9">
      <w:pPr>
        <w:spacing w:line="360" w:lineRule="auto"/>
        <w:jc w:val="both"/>
        <w:rPr>
          <w:rFonts w:asciiTheme="minorHAnsi" w:hAnsiTheme="minorHAnsi" w:cstheme="minorHAnsi"/>
          <w:sz w:val="24"/>
          <w:szCs w:val="24"/>
        </w:rPr>
      </w:pPr>
      <w:r w:rsidRPr="009F41E9">
        <w:rPr>
          <w:rFonts w:asciiTheme="minorHAnsi" w:hAnsiTheme="minorHAnsi" w:cstheme="minorHAnsi"/>
          <w:sz w:val="24"/>
          <w:szCs w:val="24"/>
        </w:rPr>
        <w:t xml:space="preserve">Mrs Gregory </w:t>
      </w:r>
      <w:r w:rsidR="00BB0FAF">
        <w:rPr>
          <w:rFonts w:asciiTheme="minorHAnsi" w:hAnsiTheme="minorHAnsi" w:cstheme="minorHAnsi"/>
          <w:sz w:val="24"/>
          <w:szCs w:val="24"/>
        </w:rPr>
        <w:t>and Miss Parnell – Jaguars Class</w:t>
      </w:r>
    </w:p>
    <w:p w14:paraId="130C30F5" w14:textId="39DDC18C" w:rsidR="009F41E9" w:rsidRDefault="00BB0FAF" w:rsidP="009F41E9">
      <w:pPr>
        <w:spacing w:line="360" w:lineRule="auto"/>
        <w:jc w:val="both"/>
        <w:rPr>
          <w:rFonts w:asciiTheme="minorHAnsi" w:hAnsiTheme="minorHAnsi" w:cstheme="minorHAnsi"/>
          <w:sz w:val="24"/>
          <w:szCs w:val="24"/>
        </w:rPr>
      </w:pPr>
      <w:r>
        <w:rPr>
          <w:rFonts w:asciiTheme="minorHAnsi" w:hAnsiTheme="minorHAnsi" w:cstheme="minorHAnsi"/>
          <w:sz w:val="24"/>
          <w:szCs w:val="24"/>
        </w:rPr>
        <w:t>Mr. Mead</w:t>
      </w:r>
      <w:r w:rsidR="009F41E9" w:rsidRPr="009F41E9">
        <w:rPr>
          <w:rFonts w:asciiTheme="minorHAnsi" w:hAnsiTheme="minorHAnsi" w:cstheme="minorHAnsi"/>
          <w:sz w:val="24"/>
          <w:szCs w:val="24"/>
        </w:rPr>
        <w:t xml:space="preserve"> – </w:t>
      </w:r>
      <w:r w:rsidR="00344960">
        <w:rPr>
          <w:rFonts w:asciiTheme="minorHAnsi" w:hAnsiTheme="minorHAnsi" w:cstheme="minorHAnsi"/>
          <w:sz w:val="24"/>
          <w:szCs w:val="24"/>
        </w:rPr>
        <w:t>Panthers Class</w:t>
      </w:r>
    </w:p>
    <w:p w14:paraId="16BFB67B" w14:textId="53C842A2" w:rsidR="009F41E9" w:rsidRDefault="009F41E9" w:rsidP="009F41E9">
      <w:pPr>
        <w:rPr>
          <w:rFonts w:asciiTheme="minorHAnsi" w:hAnsiTheme="minorHAnsi" w:cstheme="minorHAnsi"/>
          <w:sz w:val="24"/>
          <w:szCs w:val="24"/>
        </w:rPr>
      </w:pPr>
    </w:p>
    <w:p w14:paraId="44B1124C" w14:textId="5817D875" w:rsidR="009F41E9" w:rsidRPr="009F41E9" w:rsidRDefault="009F41E9" w:rsidP="009F41E9">
      <w:pPr>
        <w:rPr>
          <w:rFonts w:asciiTheme="minorHAnsi" w:hAnsiTheme="minorHAnsi" w:cstheme="minorHAnsi"/>
          <w:sz w:val="24"/>
          <w:szCs w:val="24"/>
        </w:rPr>
      </w:pPr>
      <w:r w:rsidRPr="00462D9F">
        <w:rPr>
          <w:noProof/>
          <w:sz w:val="28"/>
          <w:szCs w:val="28"/>
          <w:lang w:eastAsia="en-GB"/>
        </w:rPr>
        <w:lastRenderedPageBreak/>
        <w:drawing>
          <wp:inline distT="0" distB="0" distL="0" distR="0" wp14:anchorId="25D7DB18" wp14:editId="64FCF258">
            <wp:extent cx="6062663" cy="81020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607" t="24306" r="52218" b="21218"/>
                    <a:stretch/>
                  </pic:blipFill>
                  <pic:spPr bwMode="auto">
                    <a:xfrm>
                      <a:off x="0" y="0"/>
                      <a:ext cx="6071615" cy="8114055"/>
                    </a:xfrm>
                    <a:prstGeom prst="rect">
                      <a:avLst/>
                    </a:prstGeom>
                    <a:ln>
                      <a:noFill/>
                    </a:ln>
                    <a:extLst>
                      <a:ext uri="{53640926-AAD7-44D8-BBD7-CCE9431645EC}">
                        <a14:shadowObscured xmlns:a14="http://schemas.microsoft.com/office/drawing/2010/main"/>
                      </a:ext>
                    </a:extLst>
                  </pic:spPr>
                </pic:pic>
              </a:graphicData>
            </a:graphic>
          </wp:inline>
        </w:drawing>
      </w:r>
    </w:p>
    <w:p w14:paraId="7659D6EA" w14:textId="77777777" w:rsidR="00DC0465" w:rsidRDefault="00DC0465" w:rsidP="009F41E9">
      <w:pPr>
        <w:spacing w:line="257" w:lineRule="auto"/>
        <w:rPr>
          <w:rFonts w:ascii="Calibri" w:hAnsi="Calibri" w:cs="Calibri"/>
          <w:color w:val="auto"/>
          <w:sz w:val="22"/>
        </w:rPr>
      </w:pPr>
    </w:p>
    <w:sectPr w:rsidR="00DC0465" w:rsidSect="00796E57">
      <w:footerReference w:type="default" r:id="rId14"/>
      <w:footerReference w:type="first" r:id="rId15"/>
      <w:pgSz w:w="11907" w:h="16839" w:code="9"/>
      <w:pgMar w:top="568" w:right="720" w:bottom="720" w:left="720" w:header="283" w:footer="1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A9EC5" w14:textId="77777777" w:rsidR="00794011" w:rsidRDefault="00794011">
      <w:r>
        <w:separator/>
      </w:r>
    </w:p>
  </w:endnote>
  <w:endnote w:type="continuationSeparator" w:id="0">
    <w:p w14:paraId="21BD155E" w14:textId="77777777" w:rsidR="00794011" w:rsidRDefault="00794011">
      <w:r>
        <w:continuationSeparator/>
      </w:r>
    </w:p>
  </w:endnote>
  <w:endnote w:type="continuationNotice" w:id="1">
    <w:p w14:paraId="394E52CE" w14:textId="77777777" w:rsidR="00DC0B2C" w:rsidRDefault="00DC0B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Bold">
    <w:altName w:val="Calibri"/>
    <w:panose1 w:val="00000000000000000000"/>
    <w:charset w:val="4D"/>
    <w:family w:val="auto"/>
    <w:notTrueType/>
    <w:pitch w:val="default"/>
    <w:sig w:usb0="00000003" w:usb1="00000000" w:usb2="00000000" w:usb3="00000000" w:csb0="00000001" w:csb1="00000000"/>
  </w:font>
  <w:font w:name="Calibri-Italic">
    <w:altName w:val="Calibri"/>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6ED0A" w14:textId="5BDBD25B" w:rsidR="001E5D72" w:rsidRDefault="001E5D72">
    <w:pPr>
      <w:pStyle w:val="Footer"/>
    </w:pPr>
    <w:r>
      <w:fldChar w:fldCharType="begin"/>
    </w:r>
    <w:r>
      <w:instrText xml:space="preserve"> page </w:instrText>
    </w:r>
    <w:r>
      <w:fldChar w:fldCharType="separate"/>
    </w:r>
    <w:r w:rsidR="002A7689">
      <w:rPr>
        <w:noProof/>
      </w:rPr>
      <w:t>2</w:t>
    </w:r>
    <w:r>
      <w:rPr>
        <w:noProof/>
      </w:rPr>
      <w:fldChar w:fldCharType="end"/>
    </w:r>
  </w:p>
  <w:p w14:paraId="62486C05" w14:textId="77777777" w:rsidR="001E5D72" w:rsidRDefault="001E5D7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AE3A0" w14:textId="53E3818B" w:rsidR="001E5D72" w:rsidRDefault="003D5DDE" w:rsidP="00B40EE1">
    <w:pPr>
      <w:pStyle w:val="BasicParagraph"/>
      <w:ind w:left="-142"/>
      <w:jc w:val="center"/>
      <w:rPr>
        <w:rFonts w:ascii="Calibri" w:hAnsi="Calibri" w:cs="Calibri-Italic"/>
        <w:b/>
        <w:noProof/>
        <w:color w:val="660066"/>
        <w:spacing w:val="2"/>
        <w:lang w:eastAsia="en-GB"/>
      </w:rPr>
    </w:pPr>
    <w:r>
      <w:rPr>
        <w:noProof/>
        <w:lang w:eastAsia="en-GB"/>
      </w:rPr>
      <w:drawing>
        <wp:anchor distT="0" distB="0" distL="114300" distR="114300" simplePos="0" relativeHeight="251658241" behindDoc="0" locked="0" layoutInCell="1" allowOverlap="1" wp14:anchorId="203E7A13" wp14:editId="0FAD905C">
          <wp:simplePos x="0" y="0"/>
          <wp:positionH relativeFrom="column">
            <wp:posOffset>-279400</wp:posOffset>
          </wp:positionH>
          <wp:positionV relativeFrom="paragraph">
            <wp:posOffset>643255</wp:posOffset>
          </wp:positionV>
          <wp:extent cx="517525" cy="533400"/>
          <wp:effectExtent l="0" t="0" r="0" b="0"/>
          <wp:wrapNone/>
          <wp:docPr id="22" name="Picture 22" descr="Science and Qualit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ience and Quality 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5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53F9">
      <w:rPr>
        <w:rFonts w:ascii="Calibri" w:hAnsi="Calibri" w:cs="Calibri-Italic"/>
        <w:b/>
        <w:noProof/>
        <w:color w:val="660066"/>
        <w:spacing w:val="2"/>
        <w:lang w:eastAsia="en-GB"/>
      </w:rPr>
      <w:drawing>
        <wp:anchor distT="0" distB="0" distL="114300" distR="114300" simplePos="0" relativeHeight="251658242" behindDoc="0" locked="0" layoutInCell="1" allowOverlap="1" wp14:anchorId="19FCB3A2" wp14:editId="1C66A31B">
          <wp:simplePos x="0" y="0"/>
          <wp:positionH relativeFrom="column">
            <wp:posOffset>238126</wp:posOffset>
          </wp:positionH>
          <wp:positionV relativeFrom="paragraph">
            <wp:posOffset>244476</wp:posOffset>
          </wp:positionV>
          <wp:extent cx="590550" cy="5905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G-L1-3-mark-bronze-2018-19.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0083780A">
      <w:rPr>
        <w:noProof/>
        <w:lang w:eastAsia="en-GB"/>
      </w:rPr>
      <w:drawing>
        <wp:anchor distT="0" distB="0" distL="114300" distR="114300" simplePos="0" relativeHeight="251658240" behindDoc="0" locked="0" layoutInCell="1" allowOverlap="1" wp14:anchorId="5A687598" wp14:editId="54993C5B">
          <wp:simplePos x="0" y="0"/>
          <wp:positionH relativeFrom="column">
            <wp:posOffset>6057900</wp:posOffset>
          </wp:positionH>
          <wp:positionV relativeFrom="paragraph">
            <wp:posOffset>393065</wp:posOffset>
          </wp:positionV>
          <wp:extent cx="723900" cy="612775"/>
          <wp:effectExtent l="0" t="0" r="0" b="0"/>
          <wp:wrapNone/>
          <wp:docPr id="24" name="Picture 24" descr="Ofsted Outstan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sted Outstanding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6E13">
      <w:rPr>
        <w:rFonts w:ascii="Calibri" w:hAnsi="Calibri" w:cs="Calibri-Italic"/>
        <w:b/>
        <w:i/>
        <w:iCs/>
        <w:color w:val="660066"/>
        <w:spacing w:val="2"/>
        <w:lang w:val="en-US"/>
      </w:rPr>
      <w:t>The Corby Primary Academy is part</w:t>
    </w:r>
    <w:r w:rsidR="001E5D72" w:rsidRPr="00A50522">
      <w:rPr>
        <w:rFonts w:ascii="Calibri" w:hAnsi="Calibri" w:cs="Calibri-Italic"/>
        <w:b/>
        <w:i/>
        <w:iCs/>
        <w:color w:val="660066"/>
        <w:spacing w:val="2"/>
        <w:lang w:val="en-US"/>
      </w:rPr>
      <w:t xml:space="preserve"> of the Greenwood Dale Foundation Trust Group of Academies </w:t>
    </w:r>
    <w:r w:rsidR="0083780A" w:rsidRPr="00A50522">
      <w:rPr>
        <w:rFonts w:ascii="Calibri" w:hAnsi="Calibri" w:cs="Calibri-Italic"/>
        <w:b/>
        <w:noProof/>
        <w:color w:val="660066"/>
        <w:spacing w:val="2"/>
        <w:lang w:eastAsia="en-GB"/>
      </w:rPr>
      <w:drawing>
        <wp:inline distT="0" distB="0" distL="0" distR="0" wp14:anchorId="0A277950" wp14:editId="07777777">
          <wp:extent cx="4410075" cy="509905"/>
          <wp:effectExtent l="0" t="0" r="0" b="0"/>
          <wp:docPr id="25" name="Picture 12" descr="Description: hands-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ands-jpeg.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10075" cy="509905"/>
                  </a:xfrm>
                  <a:prstGeom prst="rect">
                    <a:avLst/>
                  </a:prstGeom>
                  <a:noFill/>
                  <a:ln>
                    <a:noFill/>
                  </a:ln>
                </pic:spPr>
              </pic:pic>
            </a:graphicData>
          </a:graphic>
        </wp:inline>
      </w:drawing>
    </w:r>
    <w:r w:rsidR="00B33130">
      <w:rPr>
        <w:rFonts w:ascii="Calibri" w:hAnsi="Calibri" w:cs="Calibri-Italic"/>
        <w:b/>
        <w:noProof/>
        <w:color w:val="660066"/>
        <w:spacing w:val="2"/>
        <w:lang w:eastAsia="en-GB"/>
      </w:rPr>
      <w:t xml:space="preserve">               </w:t>
    </w:r>
  </w:p>
  <w:p w14:paraId="03333068" w14:textId="12FC7D5F" w:rsidR="00266E13" w:rsidRDefault="00266E13" w:rsidP="00266E13">
    <w:pPr>
      <w:spacing w:line="276" w:lineRule="auto"/>
      <w:ind w:left="720" w:right="1020"/>
      <w:jc w:val="center"/>
      <w:rPr>
        <w:rFonts w:ascii="Arial Narrow" w:eastAsia="Calibri" w:hAnsi="Arial Narrow" w:cs="Arial"/>
        <w:sz w:val="16"/>
        <w:szCs w:val="16"/>
      </w:rPr>
    </w:pPr>
    <w:r>
      <w:rPr>
        <w:rFonts w:ascii="Arial Narrow" w:eastAsia="Calibri" w:hAnsi="Arial Narrow" w:cs="Arial"/>
        <w:sz w:val="16"/>
        <w:szCs w:val="16"/>
      </w:rPr>
      <w:t>The Greenwood Academies Trust is a company limited by guarantee, registered in England and Wales, registered number 06864339.</w:t>
    </w:r>
  </w:p>
  <w:p w14:paraId="1E203866" w14:textId="77777777" w:rsidR="00266E13" w:rsidRDefault="00266E13" w:rsidP="00A853F9">
    <w:pPr>
      <w:spacing w:line="276" w:lineRule="auto"/>
      <w:ind w:left="851" w:right="1020"/>
      <w:jc w:val="center"/>
      <w:rPr>
        <w:rFonts w:ascii="Arial Narrow" w:eastAsia="Calibri" w:hAnsi="Arial Narrow" w:cs="Arial"/>
        <w:sz w:val="16"/>
        <w:szCs w:val="16"/>
      </w:rPr>
    </w:pPr>
    <w:r>
      <w:rPr>
        <w:rFonts w:ascii="Arial Narrow" w:eastAsia="Calibri" w:hAnsi="Arial Narrow" w:cs="Arial"/>
        <w:sz w:val="16"/>
        <w:szCs w:val="16"/>
      </w:rPr>
      <w:t>A list of Directors is available for inspection at the registered office, Greenwood House, Private Road No 2, Colwick Quays Business Park,</w:t>
    </w:r>
  </w:p>
  <w:p w14:paraId="7E708933" w14:textId="77777777" w:rsidR="00266E13" w:rsidRDefault="00266E13" w:rsidP="00266E13">
    <w:pPr>
      <w:spacing w:line="276" w:lineRule="auto"/>
      <w:ind w:left="720" w:right="1020"/>
      <w:jc w:val="center"/>
      <w:rPr>
        <w:rFonts w:ascii="Arial Narrow" w:eastAsia="Calibri" w:hAnsi="Arial Narrow" w:cs="Arial"/>
        <w:sz w:val="16"/>
        <w:szCs w:val="16"/>
      </w:rPr>
    </w:pPr>
    <w:r>
      <w:rPr>
        <w:rFonts w:ascii="Arial Narrow" w:eastAsia="Calibri" w:hAnsi="Arial Narrow" w:cs="Arial"/>
        <w:sz w:val="16"/>
        <w:szCs w:val="16"/>
      </w:rPr>
      <w:t>Nottingham NG4 2JY.  Further information about us is available at http://www.greenwoodacademies.org</w:t>
    </w:r>
  </w:p>
  <w:p w14:paraId="53128261" w14:textId="77777777" w:rsidR="00266E13" w:rsidRPr="00266E13" w:rsidRDefault="00266E13" w:rsidP="00266E13">
    <w:pPr>
      <w:spacing w:line="276" w:lineRule="auto"/>
      <w:ind w:left="720" w:right="1020"/>
      <w:jc w:val="center"/>
      <w:rPr>
        <w:rFonts w:ascii="Arial Narrow" w:eastAsia="Calibri" w:hAnsi="Arial Narrow" w:cs="Arial"/>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02B18" w14:textId="77777777" w:rsidR="00794011" w:rsidRDefault="00794011">
      <w:r>
        <w:separator/>
      </w:r>
    </w:p>
  </w:footnote>
  <w:footnote w:type="continuationSeparator" w:id="0">
    <w:p w14:paraId="0CDCF34B" w14:textId="77777777" w:rsidR="00794011" w:rsidRDefault="00794011">
      <w:r>
        <w:continuationSeparator/>
      </w:r>
    </w:p>
  </w:footnote>
  <w:footnote w:type="continuationNotice" w:id="1">
    <w:p w14:paraId="6331F57D" w14:textId="77777777" w:rsidR="00DC0B2C" w:rsidRDefault="00DC0B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F6001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4AAFB6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2BE863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AFAF8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61B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1049E4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D6AEC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8C819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252E71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E4902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16E6BB3"/>
    <w:multiLevelType w:val="hybridMultilevel"/>
    <w:tmpl w:val="24042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006B65"/>
    <w:multiLevelType w:val="hybridMultilevel"/>
    <w:tmpl w:val="B1CC9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BB6261"/>
    <w:multiLevelType w:val="hybridMultilevel"/>
    <w:tmpl w:val="FBBADC4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23C62AF7"/>
    <w:multiLevelType w:val="hybridMultilevel"/>
    <w:tmpl w:val="B5C60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7B6EC8"/>
    <w:multiLevelType w:val="hybridMultilevel"/>
    <w:tmpl w:val="7DFA7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103529"/>
    <w:multiLevelType w:val="hybridMultilevel"/>
    <w:tmpl w:val="6B949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E86CDD"/>
    <w:multiLevelType w:val="hybridMultilevel"/>
    <w:tmpl w:val="2F9033A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70717243"/>
    <w:multiLevelType w:val="hybridMultilevel"/>
    <w:tmpl w:val="A580C4AC"/>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8" w15:restartNumberingAfterBreak="0">
    <w:nsid w:val="733631B9"/>
    <w:multiLevelType w:val="hybridMultilevel"/>
    <w:tmpl w:val="9FFC3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821F09"/>
    <w:multiLevelType w:val="hybridMultilevel"/>
    <w:tmpl w:val="BACE0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066C3C"/>
    <w:multiLevelType w:val="hybridMultilevel"/>
    <w:tmpl w:val="088066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7D4104A6"/>
    <w:multiLevelType w:val="hybridMultilevel"/>
    <w:tmpl w:val="F5660EE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4"/>
  </w:num>
  <w:num w:numId="13">
    <w:abstractNumId w:val="10"/>
  </w:num>
  <w:num w:numId="14">
    <w:abstractNumId w:val="19"/>
  </w:num>
  <w:num w:numId="15">
    <w:abstractNumId w:val="12"/>
  </w:num>
  <w:num w:numId="16">
    <w:abstractNumId w:val="18"/>
  </w:num>
  <w:num w:numId="17">
    <w:abstractNumId w:val="16"/>
  </w:num>
  <w:num w:numId="18">
    <w:abstractNumId w:val="21"/>
  </w:num>
  <w:num w:numId="19">
    <w:abstractNumId w:val="11"/>
  </w:num>
  <w:num w:numId="20">
    <w:abstractNumId w:val="20"/>
  </w:num>
  <w:num w:numId="21">
    <w:abstractNumId w:val="1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DynamicGuides" w:val="1"/>
    <w:docVar w:name="ShowMarginGuides" w:val="0"/>
    <w:docVar w:name="ShowOutlines" w:val="0"/>
    <w:docVar w:name="ShowStaticGuides" w:val="0"/>
  </w:docVars>
  <w:rsids>
    <w:rsidRoot w:val="0030000A"/>
    <w:rsid w:val="00002885"/>
    <w:rsid w:val="00003754"/>
    <w:rsid w:val="00004116"/>
    <w:rsid w:val="00005032"/>
    <w:rsid w:val="00014128"/>
    <w:rsid w:val="000268E6"/>
    <w:rsid w:val="00035058"/>
    <w:rsid w:val="00051AC4"/>
    <w:rsid w:val="000724D7"/>
    <w:rsid w:val="00074DEF"/>
    <w:rsid w:val="00081D09"/>
    <w:rsid w:val="00090541"/>
    <w:rsid w:val="000A031D"/>
    <w:rsid w:val="000A5A8E"/>
    <w:rsid w:val="000B2A84"/>
    <w:rsid w:val="000F631C"/>
    <w:rsid w:val="0010219B"/>
    <w:rsid w:val="00121543"/>
    <w:rsid w:val="00124A20"/>
    <w:rsid w:val="00125F57"/>
    <w:rsid w:val="001354F8"/>
    <w:rsid w:val="0013734F"/>
    <w:rsid w:val="001517CC"/>
    <w:rsid w:val="00186F74"/>
    <w:rsid w:val="001E5D72"/>
    <w:rsid w:val="00221FAF"/>
    <w:rsid w:val="00223FBE"/>
    <w:rsid w:val="00243D19"/>
    <w:rsid w:val="00245BDC"/>
    <w:rsid w:val="00245D04"/>
    <w:rsid w:val="002632E1"/>
    <w:rsid w:val="00266E13"/>
    <w:rsid w:val="00272C35"/>
    <w:rsid w:val="00290C4C"/>
    <w:rsid w:val="00293788"/>
    <w:rsid w:val="00294394"/>
    <w:rsid w:val="00295620"/>
    <w:rsid w:val="002A7689"/>
    <w:rsid w:val="002C0197"/>
    <w:rsid w:val="002C17BD"/>
    <w:rsid w:val="002D161A"/>
    <w:rsid w:val="002F2D2D"/>
    <w:rsid w:val="002F6992"/>
    <w:rsid w:val="0030000A"/>
    <w:rsid w:val="003054D2"/>
    <w:rsid w:val="003203CC"/>
    <w:rsid w:val="003233E1"/>
    <w:rsid w:val="00344960"/>
    <w:rsid w:val="00363B29"/>
    <w:rsid w:val="0039272D"/>
    <w:rsid w:val="003A6748"/>
    <w:rsid w:val="003B2A77"/>
    <w:rsid w:val="003C3776"/>
    <w:rsid w:val="003C5FB1"/>
    <w:rsid w:val="003D3FAE"/>
    <w:rsid w:val="003D5DDE"/>
    <w:rsid w:val="003E5B46"/>
    <w:rsid w:val="004148C4"/>
    <w:rsid w:val="00460104"/>
    <w:rsid w:val="004909B8"/>
    <w:rsid w:val="004919FA"/>
    <w:rsid w:val="004C276C"/>
    <w:rsid w:val="004C295B"/>
    <w:rsid w:val="004D362C"/>
    <w:rsid w:val="004D619A"/>
    <w:rsid w:val="004E08A7"/>
    <w:rsid w:val="004E5838"/>
    <w:rsid w:val="004F0465"/>
    <w:rsid w:val="004F2B77"/>
    <w:rsid w:val="0050214A"/>
    <w:rsid w:val="005238FE"/>
    <w:rsid w:val="00525D5E"/>
    <w:rsid w:val="0054748A"/>
    <w:rsid w:val="005614EB"/>
    <w:rsid w:val="0056680F"/>
    <w:rsid w:val="005A0D65"/>
    <w:rsid w:val="005B10D0"/>
    <w:rsid w:val="005B4908"/>
    <w:rsid w:val="005C5338"/>
    <w:rsid w:val="005D7DB2"/>
    <w:rsid w:val="005E27C0"/>
    <w:rsid w:val="005E7822"/>
    <w:rsid w:val="005F7E47"/>
    <w:rsid w:val="006141D5"/>
    <w:rsid w:val="006212E7"/>
    <w:rsid w:val="006231B0"/>
    <w:rsid w:val="00636E55"/>
    <w:rsid w:val="006518A3"/>
    <w:rsid w:val="00660DA2"/>
    <w:rsid w:val="00686DA6"/>
    <w:rsid w:val="00690225"/>
    <w:rsid w:val="006A6173"/>
    <w:rsid w:val="006C52A2"/>
    <w:rsid w:val="006E1961"/>
    <w:rsid w:val="007031C4"/>
    <w:rsid w:val="007241DF"/>
    <w:rsid w:val="007344BB"/>
    <w:rsid w:val="007369E9"/>
    <w:rsid w:val="00745576"/>
    <w:rsid w:val="0075003E"/>
    <w:rsid w:val="007504A3"/>
    <w:rsid w:val="00765B5A"/>
    <w:rsid w:val="00767F9C"/>
    <w:rsid w:val="0079091C"/>
    <w:rsid w:val="0079339A"/>
    <w:rsid w:val="00794011"/>
    <w:rsid w:val="00796E57"/>
    <w:rsid w:val="007B6E13"/>
    <w:rsid w:val="007E046C"/>
    <w:rsid w:val="008058CA"/>
    <w:rsid w:val="0083780A"/>
    <w:rsid w:val="00841EB4"/>
    <w:rsid w:val="00847343"/>
    <w:rsid w:val="00882236"/>
    <w:rsid w:val="00885B0E"/>
    <w:rsid w:val="0088659F"/>
    <w:rsid w:val="008B0FCA"/>
    <w:rsid w:val="008B4CAE"/>
    <w:rsid w:val="008C1768"/>
    <w:rsid w:val="008E3700"/>
    <w:rsid w:val="00944A1A"/>
    <w:rsid w:val="009576F2"/>
    <w:rsid w:val="0096657A"/>
    <w:rsid w:val="009779DB"/>
    <w:rsid w:val="009A0839"/>
    <w:rsid w:val="009A54E5"/>
    <w:rsid w:val="009B453C"/>
    <w:rsid w:val="009C216B"/>
    <w:rsid w:val="009E21DF"/>
    <w:rsid w:val="009F022A"/>
    <w:rsid w:val="009F0C05"/>
    <w:rsid w:val="009F41E9"/>
    <w:rsid w:val="00A15CE8"/>
    <w:rsid w:val="00A36773"/>
    <w:rsid w:val="00A45AF5"/>
    <w:rsid w:val="00A50522"/>
    <w:rsid w:val="00A6203E"/>
    <w:rsid w:val="00A82869"/>
    <w:rsid w:val="00A84162"/>
    <w:rsid w:val="00A853F9"/>
    <w:rsid w:val="00A95B40"/>
    <w:rsid w:val="00AA2908"/>
    <w:rsid w:val="00AC5BF6"/>
    <w:rsid w:val="00AD3D19"/>
    <w:rsid w:val="00B058BF"/>
    <w:rsid w:val="00B067EB"/>
    <w:rsid w:val="00B07731"/>
    <w:rsid w:val="00B33130"/>
    <w:rsid w:val="00B35771"/>
    <w:rsid w:val="00B37657"/>
    <w:rsid w:val="00B40EE1"/>
    <w:rsid w:val="00B6171B"/>
    <w:rsid w:val="00B67904"/>
    <w:rsid w:val="00B82B11"/>
    <w:rsid w:val="00B8414D"/>
    <w:rsid w:val="00BB0FAF"/>
    <w:rsid w:val="00BB1F16"/>
    <w:rsid w:val="00C171D5"/>
    <w:rsid w:val="00C2604F"/>
    <w:rsid w:val="00C3082B"/>
    <w:rsid w:val="00C606A9"/>
    <w:rsid w:val="00C654E8"/>
    <w:rsid w:val="00C662B4"/>
    <w:rsid w:val="00C85297"/>
    <w:rsid w:val="00C86A85"/>
    <w:rsid w:val="00CB682A"/>
    <w:rsid w:val="00CF645C"/>
    <w:rsid w:val="00D02A53"/>
    <w:rsid w:val="00D36935"/>
    <w:rsid w:val="00D4398D"/>
    <w:rsid w:val="00D5147E"/>
    <w:rsid w:val="00D771CC"/>
    <w:rsid w:val="00D817C8"/>
    <w:rsid w:val="00D834A0"/>
    <w:rsid w:val="00DB2FD9"/>
    <w:rsid w:val="00DB61D6"/>
    <w:rsid w:val="00DC0465"/>
    <w:rsid w:val="00DC0B2C"/>
    <w:rsid w:val="00DC4223"/>
    <w:rsid w:val="00DC439B"/>
    <w:rsid w:val="00DD2983"/>
    <w:rsid w:val="00DD30BB"/>
    <w:rsid w:val="00DE5134"/>
    <w:rsid w:val="00E00CF0"/>
    <w:rsid w:val="00E17DCF"/>
    <w:rsid w:val="00E32083"/>
    <w:rsid w:val="00E505CA"/>
    <w:rsid w:val="00E53796"/>
    <w:rsid w:val="00E638D0"/>
    <w:rsid w:val="00E72F59"/>
    <w:rsid w:val="00E765F6"/>
    <w:rsid w:val="00E87132"/>
    <w:rsid w:val="00EB3A8C"/>
    <w:rsid w:val="00EB53C5"/>
    <w:rsid w:val="00EB6ECD"/>
    <w:rsid w:val="00EB77CF"/>
    <w:rsid w:val="00EC50E3"/>
    <w:rsid w:val="00EC5953"/>
    <w:rsid w:val="00ED6C93"/>
    <w:rsid w:val="00F000A8"/>
    <w:rsid w:val="00F134C6"/>
    <w:rsid w:val="00F25A2A"/>
    <w:rsid w:val="00F3342A"/>
    <w:rsid w:val="00F47DA3"/>
    <w:rsid w:val="00F512C7"/>
    <w:rsid w:val="00F6410B"/>
    <w:rsid w:val="00F65745"/>
    <w:rsid w:val="00F7664B"/>
    <w:rsid w:val="00FD3828"/>
    <w:rsid w:val="00FE10E5"/>
    <w:rsid w:val="2B1A66A2"/>
    <w:rsid w:val="474E1C20"/>
    <w:rsid w:val="47D4DFC9"/>
    <w:rsid w:val="4B04C5D5"/>
    <w:rsid w:val="555287EE"/>
    <w:rsid w:val="5B82C055"/>
    <w:rsid w:val="5F3C1F20"/>
    <w:rsid w:val="645F81C5"/>
    <w:rsid w:val="7593B6DD"/>
    <w:rsid w:val="7628E6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0F86C1"/>
  <w15:docId w15:val="{E93A8F75-8F84-4708-9F34-FD2F07965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sto MT" w:eastAsia="Times New Roman" w:hAnsi="Calisto MT" w:cs="Times New Roman"/>
        <w:lang w:val="en-GB" w:eastAsia="en-GB"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03743"/>
    <w:rPr>
      <w:color w:val="404040"/>
      <w:szCs w:val="22"/>
      <w:lang w:val="en-US" w:eastAsia="en-US"/>
    </w:rPr>
  </w:style>
  <w:style w:type="paragraph" w:styleId="Heading1">
    <w:name w:val="heading 1"/>
    <w:basedOn w:val="Normal"/>
    <w:next w:val="Normal"/>
    <w:link w:val="Heading1Char"/>
    <w:qFormat/>
    <w:rsid w:val="00E03743"/>
    <w:pPr>
      <w:keepNext/>
      <w:keepLines/>
      <w:spacing w:before="480"/>
      <w:outlineLvl w:val="0"/>
    </w:pPr>
    <w:rPr>
      <w:b/>
      <w:bCs/>
      <w:color w:val="5B6B72"/>
      <w:sz w:val="28"/>
      <w:szCs w:val="28"/>
    </w:rPr>
  </w:style>
  <w:style w:type="paragraph" w:styleId="Heading2">
    <w:name w:val="heading 2"/>
    <w:basedOn w:val="Normal"/>
    <w:next w:val="Normal"/>
    <w:link w:val="Heading2Char"/>
    <w:semiHidden/>
    <w:unhideWhenUsed/>
    <w:qFormat/>
    <w:rsid w:val="00E03743"/>
    <w:pPr>
      <w:keepNext/>
      <w:keepLines/>
      <w:spacing w:before="200"/>
      <w:outlineLvl w:val="1"/>
    </w:pPr>
    <w:rPr>
      <w:b/>
      <w:bCs/>
      <w:color w:val="7C8F97"/>
      <w:sz w:val="26"/>
      <w:szCs w:val="26"/>
    </w:rPr>
  </w:style>
  <w:style w:type="paragraph" w:styleId="Heading3">
    <w:name w:val="heading 3"/>
    <w:basedOn w:val="Normal"/>
    <w:next w:val="Normal"/>
    <w:link w:val="Heading3Char"/>
    <w:semiHidden/>
    <w:unhideWhenUsed/>
    <w:qFormat/>
    <w:rsid w:val="00E03743"/>
    <w:pPr>
      <w:keepNext/>
      <w:keepLines/>
      <w:spacing w:before="200"/>
      <w:outlineLvl w:val="2"/>
    </w:pPr>
    <w:rPr>
      <w:b/>
      <w:bCs/>
      <w:color w:val="7C8F97"/>
    </w:rPr>
  </w:style>
  <w:style w:type="paragraph" w:styleId="Heading4">
    <w:name w:val="heading 4"/>
    <w:basedOn w:val="Normal"/>
    <w:next w:val="Normal"/>
    <w:link w:val="Heading4Char"/>
    <w:semiHidden/>
    <w:unhideWhenUsed/>
    <w:qFormat/>
    <w:rsid w:val="00E03743"/>
    <w:pPr>
      <w:keepNext/>
      <w:keepLines/>
      <w:spacing w:before="200"/>
      <w:outlineLvl w:val="3"/>
    </w:pPr>
    <w:rPr>
      <w:b/>
      <w:bCs/>
      <w:i/>
      <w:iCs/>
      <w:color w:val="7C8F97"/>
    </w:rPr>
  </w:style>
  <w:style w:type="paragraph" w:styleId="Heading5">
    <w:name w:val="heading 5"/>
    <w:basedOn w:val="Normal"/>
    <w:next w:val="Normal"/>
    <w:link w:val="Heading5Char"/>
    <w:semiHidden/>
    <w:unhideWhenUsed/>
    <w:qFormat/>
    <w:rsid w:val="00E03743"/>
    <w:pPr>
      <w:keepNext/>
      <w:keepLines/>
      <w:spacing w:before="200"/>
      <w:outlineLvl w:val="4"/>
    </w:pPr>
    <w:rPr>
      <w:color w:val="3C474C"/>
    </w:rPr>
  </w:style>
  <w:style w:type="paragraph" w:styleId="Heading6">
    <w:name w:val="heading 6"/>
    <w:basedOn w:val="Normal"/>
    <w:next w:val="Normal"/>
    <w:link w:val="Heading6Char"/>
    <w:semiHidden/>
    <w:unhideWhenUsed/>
    <w:qFormat/>
    <w:rsid w:val="00E03743"/>
    <w:pPr>
      <w:keepNext/>
      <w:keepLines/>
      <w:spacing w:before="200"/>
      <w:outlineLvl w:val="5"/>
    </w:pPr>
    <w:rPr>
      <w:i/>
      <w:iCs/>
      <w:color w:val="3C474C"/>
    </w:rPr>
  </w:style>
  <w:style w:type="paragraph" w:styleId="Heading7">
    <w:name w:val="heading 7"/>
    <w:basedOn w:val="Normal"/>
    <w:next w:val="Normal"/>
    <w:link w:val="Heading7Char"/>
    <w:semiHidden/>
    <w:unhideWhenUsed/>
    <w:qFormat/>
    <w:rsid w:val="00E03743"/>
    <w:pPr>
      <w:keepNext/>
      <w:keepLines/>
      <w:spacing w:before="200"/>
      <w:outlineLvl w:val="6"/>
    </w:pPr>
    <w:rPr>
      <w:i/>
      <w:iCs/>
    </w:rPr>
  </w:style>
  <w:style w:type="paragraph" w:styleId="Heading8">
    <w:name w:val="heading 8"/>
    <w:basedOn w:val="Normal"/>
    <w:next w:val="Normal"/>
    <w:link w:val="Heading8Char"/>
    <w:semiHidden/>
    <w:unhideWhenUsed/>
    <w:qFormat/>
    <w:rsid w:val="00E03743"/>
    <w:pPr>
      <w:keepNext/>
      <w:keepLines/>
      <w:spacing w:before="200"/>
      <w:outlineLvl w:val="7"/>
    </w:pPr>
    <w:rPr>
      <w:szCs w:val="20"/>
    </w:rPr>
  </w:style>
  <w:style w:type="paragraph" w:styleId="Heading9">
    <w:name w:val="heading 9"/>
    <w:basedOn w:val="Normal"/>
    <w:next w:val="Normal"/>
    <w:link w:val="Heading9Char"/>
    <w:semiHidden/>
    <w:unhideWhenUsed/>
    <w:qFormat/>
    <w:rsid w:val="00E03743"/>
    <w:pPr>
      <w:keepNext/>
      <w:keepLines/>
      <w:spacing w:before="200"/>
      <w:outlineLvl w:val="8"/>
    </w:pPr>
    <w:rPr>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03743"/>
    <w:pPr>
      <w:spacing w:after="200"/>
      <w:ind w:right="144"/>
      <w:jc w:val="right"/>
    </w:pPr>
    <w:rPr>
      <w:color w:val="4B5A60"/>
      <w:szCs w:val="24"/>
    </w:rPr>
  </w:style>
  <w:style w:type="character" w:customStyle="1" w:styleId="HeaderChar">
    <w:name w:val="Header Char"/>
    <w:link w:val="Header"/>
    <w:rsid w:val="00E03743"/>
    <w:rPr>
      <w:color w:val="4B5A60"/>
      <w:sz w:val="20"/>
      <w:szCs w:val="24"/>
    </w:rPr>
  </w:style>
  <w:style w:type="paragraph" w:styleId="Footer">
    <w:name w:val="footer"/>
    <w:basedOn w:val="Normal"/>
    <w:link w:val="FooterChar"/>
    <w:rsid w:val="00E03743"/>
    <w:pPr>
      <w:tabs>
        <w:tab w:val="center" w:pos="4680"/>
        <w:tab w:val="right" w:pos="9360"/>
      </w:tabs>
      <w:spacing w:before="300"/>
      <w:jc w:val="right"/>
    </w:pPr>
    <w:rPr>
      <w:color w:val="7C8F97"/>
      <w:szCs w:val="16"/>
    </w:rPr>
  </w:style>
  <w:style w:type="character" w:customStyle="1" w:styleId="FooterChar">
    <w:name w:val="Footer Char"/>
    <w:link w:val="Footer"/>
    <w:rsid w:val="00E03743"/>
    <w:rPr>
      <w:color w:val="7C8F97"/>
      <w:sz w:val="20"/>
      <w:szCs w:val="16"/>
    </w:rPr>
  </w:style>
  <w:style w:type="paragraph" w:customStyle="1" w:styleId="Header-Left">
    <w:name w:val="Header-Left"/>
    <w:basedOn w:val="Normal"/>
    <w:rsid w:val="00E03743"/>
    <w:pPr>
      <w:spacing w:before="400" w:after="400"/>
      <w:ind w:left="216"/>
    </w:pPr>
    <w:rPr>
      <w:color w:val="4B5A60"/>
      <w:sz w:val="40"/>
    </w:rPr>
  </w:style>
  <w:style w:type="paragraph" w:customStyle="1" w:styleId="Header-Right">
    <w:name w:val="Header-Right"/>
    <w:basedOn w:val="Normal"/>
    <w:rsid w:val="00E03743"/>
    <w:pPr>
      <w:spacing w:before="80" w:after="80" w:line="220" w:lineRule="atLeast"/>
      <w:ind w:left="216" w:right="216"/>
    </w:pPr>
    <w:rPr>
      <w:color w:val="4B5A60"/>
      <w:sz w:val="16"/>
    </w:rPr>
  </w:style>
  <w:style w:type="paragraph" w:customStyle="1" w:styleId="DateandRecipient">
    <w:name w:val="Date and Recipient"/>
    <w:basedOn w:val="Normal"/>
    <w:rsid w:val="00E03743"/>
    <w:pPr>
      <w:spacing w:before="600"/>
    </w:pPr>
  </w:style>
  <w:style w:type="paragraph" w:styleId="BodyText">
    <w:name w:val="Body Text"/>
    <w:basedOn w:val="Normal"/>
    <w:link w:val="BodyTextChar"/>
    <w:rsid w:val="00E03743"/>
    <w:pPr>
      <w:spacing w:before="200"/>
    </w:pPr>
    <w:rPr>
      <w:szCs w:val="20"/>
    </w:rPr>
  </w:style>
  <w:style w:type="character" w:customStyle="1" w:styleId="BodyTextChar">
    <w:name w:val="Body Text Char"/>
    <w:link w:val="BodyText"/>
    <w:rsid w:val="00E03743"/>
    <w:rPr>
      <w:color w:val="404040"/>
      <w:sz w:val="20"/>
      <w:szCs w:val="20"/>
    </w:rPr>
  </w:style>
  <w:style w:type="paragraph" w:styleId="Signature">
    <w:name w:val="Signature"/>
    <w:basedOn w:val="Normal"/>
    <w:link w:val="SignatureChar"/>
    <w:rsid w:val="00E03743"/>
    <w:pPr>
      <w:spacing w:before="720"/>
    </w:pPr>
  </w:style>
  <w:style w:type="character" w:customStyle="1" w:styleId="SignatureChar">
    <w:name w:val="Signature Char"/>
    <w:link w:val="Signature"/>
    <w:rsid w:val="00E03743"/>
    <w:rPr>
      <w:color w:val="404040"/>
      <w:sz w:val="20"/>
    </w:rPr>
  </w:style>
  <w:style w:type="table" w:customStyle="1" w:styleId="OutsideTable-Header">
    <w:name w:val="Outside Table - Header"/>
    <w:basedOn w:val="TableNormal"/>
    <w:rsid w:val="00E03743"/>
    <w:tblPr>
      <w:tblCellMar>
        <w:top w:w="72" w:type="dxa"/>
        <w:left w:w="72" w:type="dxa"/>
        <w:bottom w:w="72" w:type="dxa"/>
        <w:right w:w="72" w:type="dxa"/>
      </w:tblCellMar>
    </w:tblPr>
    <w:tcPr>
      <w:shd w:val="clear" w:color="auto" w:fill="7C8F97"/>
    </w:tcPr>
  </w:style>
  <w:style w:type="paragraph" w:customStyle="1" w:styleId="NoSpaceBetween">
    <w:name w:val="No Space Between"/>
    <w:basedOn w:val="Normal"/>
    <w:rsid w:val="00E03743"/>
    <w:pPr>
      <w:spacing w:line="14" w:lineRule="exact"/>
    </w:pPr>
    <w:rPr>
      <w:sz w:val="2"/>
    </w:rPr>
  </w:style>
  <w:style w:type="table" w:customStyle="1" w:styleId="CenterTable-Header">
    <w:name w:val="Center Table - Header"/>
    <w:basedOn w:val="TableNormal"/>
    <w:rsid w:val="00E03743"/>
    <w:tblPr>
      <w:tblBorders>
        <w:top w:val="single" w:sz="8" w:space="0" w:color="D1D0C8"/>
        <w:left w:val="single" w:sz="8" w:space="0" w:color="D1D0C8"/>
        <w:bottom w:val="single" w:sz="8" w:space="0" w:color="D1D0C8"/>
        <w:right w:val="single" w:sz="8" w:space="0" w:color="D1D0C8"/>
        <w:insideH w:val="single" w:sz="8" w:space="0" w:color="D1D0C8"/>
        <w:insideV w:val="single" w:sz="8" w:space="0" w:color="D1D0C8"/>
      </w:tblBorders>
      <w:tblCellMar>
        <w:left w:w="0" w:type="dxa"/>
        <w:right w:w="0" w:type="dxa"/>
      </w:tblCellMar>
    </w:tblPr>
    <w:tcPr>
      <w:shd w:val="clear" w:color="auto" w:fill="FFFFFF"/>
    </w:tcPr>
  </w:style>
  <w:style w:type="table" w:customStyle="1" w:styleId="BorderTable-Header">
    <w:name w:val="Border Table - Header"/>
    <w:basedOn w:val="TableNormal"/>
    <w:rsid w:val="00E03743"/>
    <w:tblPr>
      <w:tblBorders>
        <w:top w:val="single" w:sz="4" w:space="0" w:color="404040"/>
        <w:left w:val="single" w:sz="4" w:space="0" w:color="404040"/>
        <w:bottom w:val="single" w:sz="4" w:space="0" w:color="404040"/>
        <w:right w:val="single" w:sz="4" w:space="0" w:color="404040"/>
      </w:tblBorders>
      <w:tblCellMar>
        <w:top w:w="72" w:type="dxa"/>
        <w:left w:w="72" w:type="dxa"/>
        <w:bottom w:w="72" w:type="dxa"/>
        <w:right w:w="72" w:type="dxa"/>
      </w:tblCellMar>
    </w:tblPr>
    <w:tcPr>
      <w:shd w:val="clear" w:color="auto" w:fill="FFFFFF"/>
    </w:tcPr>
  </w:style>
  <w:style w:type="paragraph" w:styleId="BalloonText">
    <w:name w:val="Balloon Text"/>
    <w:basedOn w:val="Normal"/>
    <w:link w:val="BalloonTextChar"/>
    <w:semiHidden/>
    <w:unhideWhenUsed/>
    <w:rsid w:val="00E03743"/>
    <w:rPr>
      <w:rFonts w:ascii="Tahoma" w:hAnsi="Tahoma" w:cs="Tahoma"/>
      <w:sz w:val="16"/>
      <w:szCs w:val="16"/>
    </w:rPr>
  </w:style>
  <w:style w:type="character" w:customStyle="1" w:styleId="BalloonTextChar">
    <w:name w:val="Balloon Text Char"/>
    <w:link w:val="BalloonText"/>
    <w:semiHidden/>
    <w:rsid w:val="00E03743"/>
    <w:rPr>
      <w:rFonts w:ascii="Tahoma" w:hAnsi="Tahoma" w:cs="Tahoma"/>
      <w:color w:val="404040"/>
      <w:sz w:val="16"/>
      <w:szCs w:val="16"/>
    </w:rPr>
  </w:style>
  <w:style w:type="paragraph" w:styleId="Bibliography">
    <w:name w:val="Bibliography"/>
    <w:basedOn w:val="Normal"/>
    <w:next w:val="Normal"/>
    <w:semiHidden/>
    <w:unhideWhenUsed/>
    <w:rsid w:val="00E03743"/>
  </w:style>
  <w:style w:type="paragraph" w:styleId="BlockText">
    <w:name w:val="Block Text"/>
    <w:basedOn w:val="Normal"/>
    <w:semiHidden/>
    <w:unhideWhenUsed/>
    <w:rsid w:val="00E03743"/>
    <w:pPr>
      <w:pBdr>
        <w:top w:val="single" w:sz="2" w:space="10" w:color="7C8F97" w:shadow="1"/>
        <w:left w:val="single" w:sz="2" w:space="10" w:color="7C8F97" w:shadow="1"/>
        <w:bottom w:val="single" w:sz="2" w:space="10" w:color="7C8F97" w:shadow="1"/>
        <w:right w:val="single" w:sz="2" w:space="10" w:color="7C8F97" w:shadow="1"/>
      </w:pBdr>
      <w:ind w:left="1152" w:right="1152"/>
    </w:pPr>
    <w:rPr>
      <w:i/>
      <w:iCs/>
      <w:color w:val="7C8F97"/>
    </w:rPr>
  </w:style>
  <w:style w:type="paragraph" w:styleId="BodyText2">
    <w:name w:val="Body Text 2"/>
    <w:basedOn w:val="Normal"/>
    <w:link w:val="BodyText2Char"/>
    <w:semiHidden/>
    <w:unhideWhenUsed/>
    <w:rsid w:val="00E03743"/>
    <w:pPr>
      <w:spacing w:after="120"/>
      <w:ind w:left="360"/>
    </w:pPr>
  </w:style>
  <w:style w:type="paragraph" w:styleId="BodyText3">
    <w:name w:val="Body Text 3"/>
    <w:basedOn w:val="Normal"/>
    <w:link w:val="BodyText3Char"/>
    <w:semiHidden/>
    <w:unhideWhenUsed/>
    <w:rsid w:val="00E03743"/>
    <w:pPr>
      <w:spacing w:after="120"/>
    </w:pPr>
    <w:rPr>
      <w:sz w:val="16"/>
      <w:szCs w:val="16"/>
    </w:rPr>
  </w:style>
  <w:style w:type="character" w:customStyle="1" w:styleId="BodyText3Char">
    <w:name w:val="Body Text 3 Char"/>
    <w:link w:val="BodyText3"/>
    <w:semiHidden/>
    <w:rsid w:val="00E03743"/>
    <w:rPr>
      <w:color w:val="404040"/>
      <w:sz w:val="16"/>
      <w:szCs w:val="16"/>
    </w:rPr>
  </w:style>
  <w:style w:type="paragraph" w:styleId="BodyTextFirstIndent">
    <w:name w:val="Body Text First Indent"/>
    <w:basedOn w:val="BodyText"/>
    <w:link w:val="BodyTextFirstIndentChar"/>
    <w:semiHidden/>
    <w:unhideWhenUsed/>
    <w:rsid w:val="00E03743"/>
    <w:pPr>
      <w:spacing w:before="0"/>
      <w:ind w:firstLine="360"/>
    </w:pPr>
    <w:rPr>
      <w:szCs w:val="22"/>
    </w:rPr>
  </w:style>
  <w:style w:type="character" w:customStyle="1" w:styleId="BodyTextFirstIndentChar">
    <w:name w:val="Body Text First Indent Char"/>
    <w:basedOn w:val="BodyTextChar"/>
    <w:link w:val="BodyTextFirstIndent"/>
    <w:semiHidden/>
    <w:rsid w:val="00E03743"/>
    <w:rPr>
      <w:color w:val="404040"/>
      <w:sz w:val="20"/>
      <w:szCs w:val="20"/>
    </w:rPr>
  </w:style>
  <w:style w:type="character" w:customStyle="1" w:styleId="BodyText2Char">
    <w:name w:val="Body Text 2 Char"/>
    <w:link w:val="BodyText2"/>
    <w:semiHidden/>
    <w:rsid w:val="00E03743"/>
    <w:rPr>
      <w:color w:val="404040"/>
      <w:sz w:val="20"/>
    </w:rPr>
  </w:style>
  <w:style w:type="paragraph" w:styleId="BodyTextFirstIndent2">
    <w:name w:val="Body Text First Indent 2"/>
    <w:basedOn w:val="BodyText2"/>
    <w:link w:val="BodyTextFirstIndent2Char"/>
    <w:semiHidden/>
    <w:unhideWhenUsed/>
    <w:rsid w:val="00E03743"/>
    <w:pPr>
      <w:spacing w:after="0"/>
      <w:ind w:firstLine="360"/>
    </w:pPr>
  </w:style>
  <w:style w:type="character" w:customStyle="1" w:styleId="BodyTextFirstIndent2Char">
    <w:name w:val="Body Text First Indent 2 Char"/>
    <w:basedOn w:val="BodyText2Char"/>
    <w:link w:val="BodyTextFirstIndent2"/>
    <w:semiHidden/>
    <w:rsid w:val="00E03743"/>
    <w:rPr>
      <w:color w:val="404040"/>
      <w:sz w:val="20"/>
    </w:rPr>
  </w:style>
  <w:style w:type="paragraph" w:styleId="BodyTextIndent2">
    <w:name w:val="Body Text Indent 2"/>
    <w:basedOn w:val="Normal"/>
    <w:link w:val="BodyTextIndent2Char"/>
    <w:semiHidden/>
    <w:unhideWhenUsed/>
    <w:rsid w:val="00E03743"/>
    <w:pPr>
      <w:spacing w:after="120" w:line="480" w:lineRule="auto"/>
      <w:ind w:left="360"/>
    </w:pPr>
  </w:style>
  <w:style w:type="character" w:customStyle="1" w:styleId="BodyTextIndent2Char">
    <w:name w:val="Body Text Indent 2 Char"/>
    <w:link w:val="BodyTextIndent2"/>
    <w:semiHidden/>
    <w:rsid w:val="00E03743"/>
    <w:rPr>
      <w:color w:val="404040"/>
      <w:sz w:val="20"/>
    </w:rPr>
  </w:style>
  <w:style w:type="paragraph" w:styleId="BodyTextIndent3">
    <w:name w:val="Body Text Indent 3"/>
    <w:basedOn w:val="Normal"/>
    <w:link w:val="BodyTextIndent3Char"/>
    <w:semiHidden/>
    <w:unhideWhenUsed/>
    <w:rsid w:val="00E03743"/>
    <w:pPr>
      <w:spacing w:after="120"/>
      <w:ind w:left="360"/>
    </w:pPr>
    <w:rPr>
      <w:sz w:val="16"/>
      <w:szCs w:val="16"/>
    </w:rPr>
  </w:style>
  <w:style w:type="character" w:customStyle="1" w:styleId="BodyTextIndent3Char">
    <w:name w:val="Body Text Indent 3 Char"/>
    <w:link w:val="BodyTextIndent3"/>
    <w:semiHidden/>
    <w:rsid w:val="00E03743"/>
    <w:rPr>
      <w:color w:val="404040"/>
      <w:sz w:val="16"/>
      <w:szCs w:val="16"/>
    </w:rPr>
  </w:style>
  <w:style w:type="paragraph" w:styleId="Caption">
    <w:name w:val="caption"/>
    <w:basedOn w:val="Normal"/>
    <w:next w:val="Normal"/>
    <w:semiHidden/>
    <w:unhideWhenUsed/>
    <w:qFormat/>
    <w:rsid w:val="00E03743"/>
    <w:pPr>
      <w:spacing w:after="200"/>
    </w:pPr>
    <w:rPr>
      <w:b/>
      <w:bCs/>
      <w:color w:val="7C8F97"/>
      <w:sz w:val="18"/>
      <w:szCs w:val="18"/>
    </w:rPr>
  </w:style>
  <w:style w:type="paragraph" w:styleId="Closing">
    <w:name w:val="Closing"/>
    <w:basedOn w:val="Normal"/>
    <w:link w:val="ClosingChar"/>
    <w:unhideWhenUsed/>
    <w:rsid w:val="00E34BC3"/>
    <w:pPr>
      <w:spacing w:before="200"/>
    </w:pPr>
  </w:style>
  <w:style w:type="character" w:customStyle="1" w:styleId="ClosingChar">
    <w:name w:val="Closing Char"/>
    <w:link w:val="Closing"/>
    <w:rsid w:val="00E34BC3"/>
    <w:rPr>
      <w:color w:val="404040"/>
      <w:sz w:val="20"/>
    </w:rPr>
  </w:style>
  <w:style w:type="paragraph" w:styleId="CommentText">
    <w:name w:val="annotation text"/>
    <w:basedOn w:val="Normal"/>
    <w:link w:val="CommentTextChar"/>
    <w:semiHidden/>
    <w:unhideWhenUsed/>
    <w:rsid w:val="00E03743"/>
    <w:rPr>
      <w:szCs w:val="20"/>
    </w:rPr>
  </w:style>
  <w:style w:type="character" w:customStyle="1" w:styleId="CommentTextChar">
    <w:name w:val="Comment Text Char"/>
    <w:link w:val="CommentText"/>
    <w:semiHidden/>
    <w:rsid w:val="00E03743"/>
    <w:rPr>
      <w:color w:val="404040"/>
      <w:sz w:val="20"/>
      <w:szCs w:val="20"/>
    </w:rPr>
  </w:style>
  <w:style w:type="paragraph" w:styleId="CommentSubject">
    <w:name w:val="annotation subject"/>
    <w:basedOn w:val="CommentText"/>
    <w:next w:val="CommentText"/>
    <w:link w:val="CommentSubjectChar"/>
    <w:semiHidden/>
    <w:unhideWhenUsed/>
    <w:rsid w:val="00E03743"/>
    <w:rPr>
      <w:b/>
      <w:bCs/>
    </w:rPr>
  </w:style>
  <w:style w:type="character" w:customStyle="1" w:styleId="CommentSubjectChar">
    <w:name w:val="Comment Subject Char"/>
    <w:link w:val="CommentSubject"/>
    <w:semiHidden/>
    <w:rsid w:val="00E03743"/>
    <w:rPr>
      <w:b/>
      <w:bCs/>
      <w:color w:val="404040"/>
      <w:sz w:val="20"/>
      <w:szCs w:val="20"/>
    </w:rPr>
  </w:style>
  <w:style w:type="paragraph" w:styleId="Date">
    <w:name w:val="Date"/>
    <w:basedOn w:val="Normal"/>
    <w:next w:val="Normal"/>
    <w:link w:val="DateChar"/>
    <w:semiHidden/>
    <w:unhideWhenUsed/>
    <w:rsid w:val="00E03743"/>
  </w:style>
  <w:style w:type="character" w:customStyle="1" w:styleId="DateChar">
    <w:name w:val="Date Char"/>
    <w:link w:val="Date"/>
    <w:semiHidden/>
    <w:rsid w:val="00E03743"/>
    <w:rPr>
      <w:color w:val="404040"/>
      <w:sz w:val="20"/>
    </w:rPr>
  </w:style>
  <w:style w:type="paragraph" w:styleId="DocumentMap">
    <w:name w:val="Document Map"/>
    <w:basedOn w:val="Normal"/>
    <w:link w:val="DocumentMapChar"/>
    <w:semiHidden/>
    <w:unhideWhenUsed/>
    <w:rsid w:val="00E03743"/>
    <w:rPr>
      <w:rFonts w:ascii="Tahoma" w:hAnsi="Tahoma" w:cs="Tahoma"/>
      <w:sz w:val="16"/>
      <w:szCs w:val="16"/>
    </w:rPr>
  </w:style>
  <w:style w:type="character" w:customStyle="1" w:styleId="DocumentMapChar">
    <w:name w:val="Document Map Char"/>
    <w:link w:val="DocumentMap"/>
    <w:semiHidden/>
    <w:rsid w:val="00E03743"/>
    <w:rPr>
      <w:rFonts w:ascii="Tahoma" w:hAnsi="Tahoma" w:cs="Tahoma"/>
      <w:color w:val="404040"/>
      <w:sz w:val="16"/>
      <w:szCs w:val="16"/>
    </w:rPr>
  </w:style>
  <w:style w:type="paragraph" w:styleId="E-mailSignature">
    <w:name w:val="E-mail Signature"/>
    <w:basedOn w:val="Normal"/>
    <w:link w:val="E-mailSignatureChar"/>
    <w:semiHidden/>
    <w:unhideWhenUsed/>
    <w:rsid w:val="00E03743"/>
  </w:style>
  <w:style w:type="character" w:customStyle="1" w:styleId="E-mailSignatureChar">
    <w:name w:val="E-mail Signature Char"/>
    <w:link w:val="E-mailSignature"/>
    <w:semiHidden/>
    <w:rsid w:val="00E03743"/>
    <w:rPr>
      <w:color w:val="404040"/>
      <w:sz w:val="20"/>
    </w:rPr>
  </w:style>
  <w:style w:type="paragraph" w:styleId="EndnoteText">
    <w:name w:val="endnote text"/>
    <w:basedOn w:val="Normal"/>
    <w:link w:val="EndnoteTextChar"/>
    <w:semiHidden/>
    <w:unhideWhenUsed/>
    <w:rsid w:val="00E03743"/>
    <w:rPr>
      <w:szCs w:val="20"/>
    </w:rPr>
  </w:style>
  <w:style w:type="character" w:customStyle="1" w:styleId="EndnoteTextChar">
    <w:name w:val="Endnote Text Char"/>
    <w:link w:val="EndnoteText"/>
    <w:semiHidden/>
    <w:rsid w:val="00E03743"/>
    <w:rPr>
      <w:color w:val="404040"/>
      <w:sz w:val="20"/>
      <w:szCs w:val="20"/>
    </w:rPr>
  </w:style>
  <w:style w:type="paragraph" w:styleId="EnvelopeAddress">
    <w:name w:val="envelope address"/>
    <w:basedOn w:val="Normal"/>
    <w:semiHidden/>
    <w:unhideWhenUsed/>
    <w:rsid w:val="00E03743"/>
    <w:pPr>
      <w:framePr w:w="7920" w:h="1980" w:hRule="exact" w:hSpace="180" w:wrap="auto" w:hAnchor="page" w:xAlign="center" w:yAlign="bottom"/>
      <w:ind w:left="2880"/>
    </w:pPr>
    <w:rPr>
      <w:sz w:val="24"/>
      <w:szCs w:val="24"/>
    </w:rPr>
  </w:style>
  <w:style w:type="paragraph" w:styleId="EnvelopeReturn">
    <w:name w:val="envelope return"/>
    <w:basedOn w:val="Normal"/>
    <w:semiHidden/>
    <w:unhideWhenUsed/>
    <w:rsid w:val="00E03743"/>
    <w:rPr>
      <w:szCs w:val="20"/>
    </w:rPr>
  </w:style>
  <w:style w:type="paragraph" w:styleId="FootnoteText">
    <w:name w:val="footnote text"/>
    <w:basedOn w:val="Normal"/>
    <w:link w:val="FootnoteTextChar"/>
    <w:semiHidden/>
    <w:unhideWhenUsed/>
    <w:rsid w:val="00E03743"/>
    <w:rPr>
      <w:szCs w:val="20"/>
    </w:rPr>
  </w:style>
  <w:style w:type="character" w:customStyle="1" w:styleId="FootnoteTextChar">
    <w:name w:val="Footnote Text Char"/>
    <w:link w:val="FootnoteText"/>
    <w:semiHidden/>
    <w:rsid w:val="00E03743"/>
    <w:rPr>
      <w:color w:val="404040"/>
      <w:sz w:val="20"/>
      <w:szCs w:val="20"/>
    </w:rPr>
  </w:style>
  <w:style w:type="character" w:customStyle="1" w:styleId="Heading1Char">
    <w:name w:val="Heading 1 Char"/>
    <w:link w:val="Heading1"/>
    <w:rsid w:val="00E03743"/>
    <w:rPr>
      <w:rFonts w:ascii="Calisto MT" w:eastAsia="Times New Roman" w:hAnsi="Calisto MT" w:cs="Times New Roman"/>
      <w:b/>
      <w:bCs/>
      <w:color w:val="5B6B72"/>
      <w:sz w:val="28"/>
      <w:szCs w:val="28"/>
    </w:rPr>
  </w:style>
  <w:style w:type="character" w:customStyle="1" w:styleId="Heading2Char">
    <w:name w:val="Heading 2 Char"/>
    <w:link w:val="Heading2"/>
    <w:semiHidden/>
    <w:rsid w:val="00E03743"/>
    <w:rPr>
      <w:rFonts w:ascii="Calisto MT" w:eastAsia="Times New Roman" w:hAnsi="Calisto MT" w:cs="Times New Roman"/>
      <w:b/>
      <w:bCs/>
      <w:color w:val="7C8F97"/>
      <w:sz w:val="26"/>
      <w:szCs w:val="26"/>
    </w:rPr>
  </w:style>
  <w:style w:type="character" w:customStyle="1" w:styleId="Heading3Char">
    <w:name w:val="Heading 3 Char"/>
    <w:link w:val="Heading3"/>
    <w:semiHidden/>
    <w:rsid w:val="00E03743"/>
    <w:rPr>
      <w:rFonts w:ascii="Calisto MT" w:eastAsia="Times New Roman" w:hAnsi="Calisto MT" w:cs="Times New Roman"/>
      <w:b/>
      <w:bCs/>
      <w:color w:val="7C8F97"/>
      <w:sz w:val="20"/>
    </w:rPr>
  </w:style>
  <w:style w:type="character" w:customStyle="1" w:styleId="Heading4Char">
    <w:name w:val="Heading 4 Char"/>
    <w:link w:val="Heading4"/>
    <w:semiHidden/>
    <w:rsid w:val="00E03743"/>
    <w:rPr>
      <w:rFonts w:ascii="Calisto MT" w:eastAsia="Times New Roman" w:hAnsi="Calisto MT" w:cs="Times New Roman"/>
      <w:b/>
      <w:bCs/>
      <w:i/>
      <w:iCs/>
      <w:color w:val="7C8F97"/>
      <w:sz w:val="20"/>
    </w:rPr>
  </w:style>
  <w:style w:type="character" w:customStyle="1" w:styleId="Heading5Char">
    <w:name w:val="Heading 5 Char"/>
    <w:link w:val="Heading5"/>
    <w:semiHidden/>
    <w:rsid w:val="00E03743"/>
    <w:rPr>
      <w:rFonts w:ascii="Calisto MT" w:eastAsia="Times New Roman" w:hAnsi="Calisto MT" w:cs="Times New Roman"/>
      <w:color w:val="3C474C"/>
      <w:sz w:val="20"/>
    </w:rPr>
  </w:style>
  <w:style w:type="character" w:customStyle="1" w:styleId="Heading6Char">
    <w:name w:val="Heading 6 Char"/>
    <w:link w:val="Heading6"/>
    <w:semiHidden/>
    <w:rsid w:val="00E03743"/>
    <w:rPr>
      <w:rFonts w:ascii="Calisto MT" w:eastAsia="Times New Roman" w:hAnsi="Calisto MT" w:cs="Times New Roman"/>
      <w:i/>
      <w:iCs/>
      <w:color w:val="3C474C"/>
      <w:sz w:val="20"/>
    </w:rPr>
  </w:style>
  <w:style w:type="character" w:customStyle="1" w:styleId="Heading7Char">
    <w:name w:val="Heading 7 Char"/>
    <w:link w:val="Heading7"/>
    <w:semiHidden/>
    <w:rsid w:val="00E03743"/>
    <w:rPr>
      <w:rFonts w:ascii="Calisto MT" w:eastAsia="Times New Roman" w:hAnsi="Calisto MT" w:cs="Times New Roman"/>
      <w:i/>
      <w:iCs/>
      <w:color w:val="404040"/>
      <w:sz w:val="20"/>
    </w:rPr>
  </w:style>
  <w:style w:type="character" w:customStyle="1" w:styleId="Heading8Char">
    <w:name w:val="Heading 8 Char"/>
    <w:link w:val="Heading8"/>
    <w:semiHidden/>
    <w:rsid w:val="00E03743"/>
    <w:rPr>
      <w:rFonts w:ascii="Calisto MT" w:eastAsia="Times New Roman" w:hAnsi="Calisto MT" w:cs="Times New Roman"/>
      <w:color w:val="404040"/>
      <w:sz w:val="20"/>
      <w:szCs w:val="20"/>
    </w:rPr>
  </w:style>
  <w:style w:type="character" w:customStyle="1" w:styleId="Heading9Char">
    <w:name w:val="Heading 9 Char"/>
    <w:link w:val="Heading9"/>
    <w:semiHidden/>
    <w:rsid w:val="00E03743"/>
    <w:rPr>
      <w:rFonts w:ascii="Calisto MT" w:eastAsia="Times New Roman" w:hAnsi="Calisto MT" w:cs="Times New Roman"/>
      <w:i/>
      <w:iCs/>
      <w:color w:val="404040"/>
      <w:sz w:val="20"/>
      <w:szCs w:val="20"/>
    </w:rPr>
  </w:style>
  <w:style w:type="paragraph" w:styleId="HTMLAddress">
    <w:name w:val="HTML Address"/>
    <w:basedOn w:val="Normal"/>
    <w:link w:val="HTMLAddressChar"/>
    <w:semiHidden/>
    <w:unhideWhenUsed/>
    <w:rsid w:val="00E03743"/>
    <w:rPr>
      <w:i/>
      <w:iCs/>
    </w:rPr>
  </w:style>
  <w:style w:type="character" w:customStyle="1" w:styleId="HTMLAddressChar">
    <w:name w:val="HTML Address Char"/>
    <w:link w:val="HTMLAddress"/>
    <w:semiHidden/>
    <w:rsid w:val="00E03743"/>
    <w:rPr>
      <w:i/>
      <w:iCs/>
      <w:color w:val="404040"/>
      <w:sz w:val="20"/>
    </w:rPr>
  </w:style>
  <w:style w:type="paragraph" w:styleId="HTMLPreformatted">
    <w:name w:val="HTML Preformatted"/>
    <w:basedOn w:val="Normal"/>
    <w:link w:val="HTMLPreformattedChar"/>
    <w:semiHidden/>
    <w:unhideWhenUsed/>
    <w:rsid w:val="00E03743"/>
    <w:rPr>
      <w:rFonts w:ascii="Consolas" w:hAnsi="Consolas"/>
      <w:szCs w:val="20"/>
    </w:rPr>
  </w:style>
  <w:style w:type="character" w:customStyle="1" w:styleId="HTMLPreformattedChar">
    <w:name w:val="HTML Preformatted Char"/>
    <w:link w:val="HTMLPreformatted"/>
    <w:semiHidden/>
    <w:rsid w:val="00E03743"/>
    <w:rPr>
      <w:rFonts w:ascii="Consolas" w:hAnsi="Consolas"/>
      <w:color w:val="404040"/>
      <w:sz w:val="20"/>
      <w:szCs w:val="20"/>
    </w:rPr>
  </w:style>
  <w:style w:type="paragraph" w:styleId="Index1">
    <w:name w:val="index 1"/>
    <w:basedOn w:val="Normal"/>
    <w:next w:val="Normal"/>
    <w:autoRedefine/>
    <w:semiHidden/>
    <w:unhideWhenUsed/>
    <w:rsid w:val="00E03743"/>
    <w:pPr>
      <w:ind w:left="200" w:hanging="200"/>
    </w:pPr>
  </w:style>
  <w:style w:type="paragraph" w:styleId="Index2">
    <w:name w:val="index 2"/>
    <w:basedOn w:val="Normal"/>
    <w:next w:val="Normal"/>
    <w:autoRedefine/>
    <w:semiHidden/>
    <w:unhideWhenUsed/>
    <w:rsid w:val="00E03743"/>
    <w:pPr>
      <w:ind w:left="400" w:hanging="200"/>
    </w:pPr>
  </w:style>
  <w:style w:type="paragraph" w:styleId="Index3">
    <w:name w:val="index 3"/>
    <w:basedOn w:val="Normal"/>
    <w:next w:val="Normal"/>
    <w:autoRedefine/>
    <w:semiHidden/>
    <w:unhideWhenUsed/>
    <w:rsid w:val="00E03743"/>
    <w:pPr>
      <w:ind w:left="600" w:hanging="200"/>
    </w:pPr>
  </w:style>
  <w:style w:type="paragraph" w:styleId="Index4">
    <w:name w:val="index 4"/>
    <w:basedOn w:val="Normal"/>
    <w:next w:val="Normal"/>
    <w:autoRedefine/>
    <w:semiHidden/>
    <w:unhideWhenUsed/>
    <w:rsid w:val="00E03743"/>
    <w:pPr>
      <w:ind w:left="800" w:hanging="200"/>
    </w:pPr>
  </w:style>
  <w:style w:type="paragraph" w:styleId="Index5">
    <w:name w:val="index 5"/>
    <w:basedOn w:val="Normal"/>
    <w:next w:val="Normal"/>
    <w:autoRedefine/>
    <w:semiHidden/>
    <w:unhideWhenUsed/>
    <w:rsid w:val="00E03743"/>
    <w:pPr>
      <w:ind w:left="1000" w:hanging="200"/>
    </w:pPr>
  </w:style>
  <w:style w:type="paragraph" w:styleId="Index6">
    <w:name w:val="index 6"/>
    <w:basedOn w:val="Normal"/>
    <w:next w:val="Normal"/>
    <w:autoRedefine/>
    <w:semiHidden/>
    <w:unhideWhenUsed/>
    <w:rsid w:val="00E03743"/>
    <w:pPr>
      <w:ind w:left="1200" w:hanging="200"/>
    </w:pPr>
  </w:style>
  <w:style w:type="paragraph" w:styleId="Index7">
    <w:name w:val="index 7"/>
    <w:basedOn w:val="Normal"/>
    <w:next w:val="Normal"/>
    <w:autoRedefine/>
    <w:semiHidden/>
    <w:unhideWhenUsed/>
    <w:rsid w:val="00E03743"/>
    <w:pPr>
      <w:ind w:left="1400" w:hanging="200"/>
    </w:pPr>
  </w:style>
  <w:style w:type="paragraph" w:styleId="Index8">
    <w:name w:val="index 8"/>
    <w:basedOn w:val="Normal"/>
    <w:next w:val="Normal"/>
    <w:autoRedefine/>
    <w:semiHidden/>
    <w:unhideWhenUsed/>
    <w:rsid w:val="00E03743"/>
    <w:pPr>
      <w:ind w:left="1600" w:hanging="200"/>
    </w:pPr>
  </w:style>
  <w:style w:type="paragraph" w:styleId="Index9">
    <w:name w:val="index 9"/>
    <w:basedOn w:val="Normal"/>
    <w:next w:val="Normal"/>
    <w:autoRedefine/>
    <w:semiHidden/>
    <w:unhideWhenUsed/>
    <w:rsid w:val="00E03743"/>
    <w:pPr>
      <w:ind w:left="1800" w:hanging="200"/>
    </w:pPr>
  </w:style>
  <w:style w:type="paragraph" w:styleId="IndexHeading">
    <w:name w:val="index heading"/>
    <w:basedOn w:val="Normal"/>
    <w:next w:val="Index1"/>
    <w:semiHidden/>
    <w:unhideWhenUsed/>
    <w:rsid w:val="00E03743"/>
    <w:rPr>
      <w:b/>
      <w:bCs/>
    </w:rPr>
  </w:style>
  <w:style w:type="paragraph" w:styleId="IntenseQuote">
    <w:name w:val="Intense Quote"/>
    <w:basedOn w:val="Normal"/>
    <w:next w:val="Normal"/>
    <w:link w:val="IntenseQuoteChar"/>
    <w:qFormat/>
    <w:rsid w:val="00E03743"/>
    <w:pPr>
      <w:pBdr>
        <w:bottom w:val="single" w:sz="4" w:space="4" w:color="7C8F97"/>
      </w:pBdr>
      <w:spacing w:before="200" w:after="280"/>
      <w:ind w:left="936" w:right="936"/>
    </w:pPr>
    <w:rPr>
      <w:b/>
      <w:bCs/>
      <w:i/>
      <w:iCs/>
      <w:color w:val="7C8F97"/>
    </w:rPr>
  </w:style>
  <w:style w:type="character" w:customStyle="1" w:styleId="IntenseQuoteChar">
    <w:name w:val="Intense Quote Char"/>
    <w:link w:val="IntenseQuote"/>
    <w:rsid w:val="00E03743"/>
    <w:rPr>
      <w:b/>
      <w:bCs/>
      <w:i/>
      <w:iCs/>
      <w:color w:val="7C8F97"/>
      <w:sz w:val="20"/>
    </w:rPr>
  </w:style>
  <w:style w:type="paragraph" w:styleId="List">
    <w:name w:val="List"/>
    <w:basedOn w:val="Normal"/>
    <w:semiHidden/>
    <w:unhideWhenUsed/>
    <w:rsid w:val="00E03743"/>
    <w:pPr>
      <w:ind w:left="360" w:hanging="360"/>
      <w:contextualSpacing/>
    </w:pPr>
  </w:style>
  <w:style w:type="paragraph" w:styleId="List2">
    <w:name w:val="List 2"/>
    <w:basedOn w:val="Normal"/>
    <w:semiHidden/>
    <w:unhideWhenUsed/>
    <w:rsid w:val="00E03743"/>
    <w:pPr>
      <w:ind w:left="720" w:hanging="360"/>
      <w:contextualSpacing/>
    </w:pPr>
  </w:style>
  <w:style w:type="paragraph" w:styleId="List3">
    <w:name w:val="List 3"/>
    <w:basedOn w:val="Normal"/>
    <w:semiHidden/>
    <w:unhideWhenUsed/>
    <w:rsid w:val="00E03743"/>
    <w:pPr>
      <w:ind w:left="1080" w:hanging="360"/>
      <w:contextualSpacing/>
    </w:pPr>
  </w:style>
  <w:style w:type="paragraph" w:styleId="List4">
    <w:name w:val="List 4"/>
    <w:basedOn w:val="Normal"/>
    <w:semiHidden/>
    <w:unhideWhenUsed/>
    <w:rsid w:val="00E03743"/>
    <w:pPr>
      <w:ind w:left="1440" w:hanging="360"/>
      <w:contextualSpacing/>
    </w:pPr>
  </w:style>
  <w:style w:type="paragraph" w:styleId="List5">
    <w:name w:val="List 5"/>
    <w:basedOn w:val="Normal"/>
    <w:semiHidden/>
    <w:unhideWhenUsed/>
    <w:rsid w:val="00E03743"/>
    <w:pPr>
      <w:ind w:left="1800" w:hanging="360"/>
      <w:contextualSpacing/>
    </w:pPr>
  </w:style>
  <w:style w:type="paragraph" w:styleId="ListBullet">
    <w:name w:val="List Bullet"/>
    <w:basedOn w:val="Normal"/>
    <w:semiHidden/>
    <w:unhideWhenUsed/>
    <w:rsid w:val="00E03743"/>
    <w:pPr>
      <w:numPr>
        <w:numId w:val="1"/>
      </w:numPr>
      <w:contextualSpacing/>
    </w:pPr>
  </w:style>
  <w:style w:type="paragraph" w:styleId="ListBullet2">
    <w:name w:val="List Bullet 2"/>
    <w:basedOn w:val="Normal"/>
    <w:semiHidden/>
    <w:unhideWhenUsed/>
    <w:rsid w:val="00E03743"/>
    <w:pPr>
      <w:numPr>
        <w:numId w:val="2"/>
      </w:numPr>
      <w:contextualSpacing/>
    </w:pPr>
  </w:style>
  <w:style w:type="paragraph" w:styleId="ListBullet3">
    <w:name w:val="List Bullet 3"/>
    <w:basedOn w:val="Normal"/>
    <w:semiHidden/>
    <w:unhideWhenUsed/>
    <w:rsid w:val="00E03743"/>
    <w:pPr>
      <w:numPr>
        <w:numId w:val="3"/>
      </w:numPr>
      <w:contextualSpacing/>
    </w:pPr>
  </w:style>
  <w:style w:type="paragraph" w:styleId="ListBullet4">
    <w:name w:val="List Bullet 4"/>
    <w:basedOn w:val="Normal"/>
    <w:semiHidden/>
    <w:unhideWhenUsed/>
    <w:rsid w:val="00E03743"/>
    <w:pPr>
      <w:numPr>
        <w:numId w:val="4"/>
      </w:numPr>
      <w:contextualSpacing/>
    </w:pPr>
  </w:style>
  <w:style w:type="paragraph" w:styleId="ListBullet5">
    <w:name w:val="List Bullet 5"/>
    <w:basedOn w:val="Normal"/>
    <w:semiHidden/>
    <w:unhideWhenUsed/>
    <w:rsid w:val="00E03743"/>
    <w:pPr>
      <w:numPr>
        <w:numId w:val="5"/>
      </w:numPr>
      <w:contextualSpacing/>
    </w:pPr>
  </w:style>
  <w:style w:type="paragraph" w:styleId="ListContinue">
    <w:name w:val="List Continue"/>
    <w:basedOn w:val="Normal"/>
    <w:semiHidden/>
    <w:unhideWhenUsed/>
    <w:rsid w:val="00E03743"/>
    <w:pPr>
      <w:spacing w:after="120"/>
      <w:ind w:left="360"/>
      <w:contextualSpacing/>
    </w:pPr>
  </w:style>
  <w:style w:type="paragraph" w:styleId="ListContinue2">
    <w:name w:val="List Continue 2"/>
    <w:basedOn w:val="Normal"/>
    <w:semiHidden/>
    <w:unhideWhenUsed/>
    <w:rsid w:val="00E03743"/>
    <w:pPr>
      <w:spacing w:after="120"/>
      <w:ind w:left="720"/>
      <w:contextualSpacing/>
    </w:pPr>
  </w:style>
  <w:style w:type="paragraph" w:styleId="ListContinue3">
    <w:name w:val="List Continue 3"/>
    <w:basedOn w:val="Normal"/>
    <w:semiHidden/>
    <w:unhideWhenUsed/>
    <w:rsid w:val="00E03743"/>
    <w:pPr>
      <w:spacing w:after="120"/>
      <w:ind w:left="1080"/>
      <w:contextualSpacing/>
    </w:pPr>
  </w:style>
  <w:style w:type="paragraph" w:styleId="ListContinue4">
    <w:name w:val="List Continue 4"/>
    <w:basedOn w:val="Normal"/>
    <w:semiHidden/>
    <w:unhideWhenUsed/>
    <w:rsid w:val="00E03743"/>
    <w:pPr>
      <w:spacing w:after="120"/>
      <w:ind w:left="1440"/>
      <w:contextualSpacing/>
    </w:pPr>
  </w:style>
  <w:style w:type="paragraph" w:styleId="ListContinue5">
    <w:name w:val="List Continue 5"/>
    <w:basedOn w:val="Normal"/>
    <w:semiHidden/>
    <w:unhideWhenUsed/>
    <w:rsid w:val="00E03743"/>
    <w:pPr>
      <w:spacing w:after="120"/>
      <w:ind w:left="1800"/>
      <w:contextualSpacing/>
    </w:pPr>
  </w:style>
  <w:style w:type="paragraph" w:styleId="ListNumber">
    <w:name w:val="List Number"/>
    <w:basedOn w:val="Normal"/>
    <w:semiHidden/>
    <w:unhideWhenUsed/>
    <w:rsid w:val="00E03743"/>
    <w:pPr>
      <w:numPr>
        <w:numId w:val="6"/>
      </w:numPr>
      <w:contextualSpacing/>
    </w:pPr>
  </w:style>
  <w:style w:type="paragraph" w:styleId="ListNumber2">
    <w:name w:val="List Number 2"/>
    <w:basedOn w:val="Normal"/>
    <w:semiHidden/>
    <w:unhideWhenUsed/>
    <w:rsid w:val="00E03743"/>
    <w:pPr>
      <w:numPr>
        <w:numId w:val="7"/>
      </w:numPr>
      <w:contextualSpacing/>
    </w:pPr>
  </w:style>
  <w:style w:type="paragraph" w:styleId="ListNumber3">
    <w:name w:val="List Number 3"/>
    <w:basedOn w:val="Normal"/>
    <w:semiHidden/>
    <w:unhideWhenUsed/>
    <w:rsid w:val="00E03743"/>
    <w:pPr>
      <w:numPr>
        <w:numId w:val="8"/>
      </w:numPr>
      <w:contextualSpacing/>
    </w:pPr>
  </w:style>
  <w:style w:type="paragraph" w:styleId="ListNumber4">
    <w:name w:val="List Number 4"/>
    <w:basedOn w:val="Normal"/>
    <w:semiHidden/>
    <w:unhideWhenUsed/>
    <w:rsid w:val="00E03743"/>
    <w:pPr>
      <w:numPr>
        <w:numId w:val="9"/>
      </w:numPr>
      <w:contextualSpacing/>
    </w:pPr>
  </w:style>
  <w:style w:type="paragraph" w:styleId="ListNumber5">
    <w:name w:val="List Number 5"/>
    <w:basedOn w:val="Normal"/>
    <w:semiHidden/>
    <w:unhideWhenUsed/>
    <w:rsid w:val="00E03743"/>
    <w:pPr>
      <w:numPr>
        <w:numId w:val="10"/>
      </w:numPr>
      <w:contextualSpacing/>
    </w:pPr>
  </w:style>
  <w:style w:type="paragraph" w:styleId="ListParagraph">
    <w:name w:val="List Paragraph"/>
    <w:basedOn w:val="Normal"/>
    <w:qFormat/>
    <w:rsid w:val="00E03743"/>
    <w:pPr>
      <w:ind w:left="720"/>
      <w:contextualSpacing/>
    </w:pPr>
  </w:style>
  <w:style w:type="paragraph" w:styleId="MacroText">
    <w:name w:val="macro"/>
    <w:link w:val="MacroTextChar"/>
    <w:semiHidden/>
    <w:unhideWhenUsed/>
    <w:rsid w:val="00E03743"/>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lang w:val="en-US" w:eastAsia="en-US"/>
    </w:rPr>
  </w:style>
  <w:style w:type="character" w:customStyle="1" w:styleId="MacroTextChar">
    <w:name w:val="Macro Text Char"/>
    <w:link w:val="MacroText"/>
    <w:semiHidden/>
    <w:rsid w:val="00E03743"/>
    <w:rPr>
      <w:rFonts w:ascii="Consolas" w:hAnsi="Consolas"/>
      <w:color w:val="404040"/>
      <w:sz w:val="20"/>
      <w:szCs w:val="20"/>
    </w:rPr>
  </w:style>
  <w:style w:type="paragraph" w:styleId="MessageHeader">
    <w:name w:val="Message Header"/>
    <w:basedOn w:val="Normal"/>
    <w:link w:val="MessageHeaderChar"/>
    <w:semiHidden/>
    <w:unhideWhenUsed/>
    <w:rsid w:val="00E03743"/>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character" w:customStyle="1" w:styleId="MessageHeaderChar">
    <w:name w:val="Message Header Char"/>
    <w:link w:val="MessageHeader"/>
    <w:semiHidden/>
    <w:rsid w:val="00E03743"/>
    <w:rPr>
      <w:rFonts w:ascii="Calisto MT" w:eastAsia="Times New Roman" w:hAnsi="Calisto MT" w:cs="Times New Roman"/>
      <w:color w:val="404040"/>
      <w:sz w:val="24"/>
      <w:szCs w:val="24"/>
      <w:shd w:val="pct20" w:color="auto" w:fill="auto"/>
    </w:rPr>
  </w:style>
  <w:style w:type="paragraph" w:styleId="NoSpacing">
    <w:name w:val="No Spacing"/>
    <w:qFormat/>
    <w:rsid w:val="00E03743"/>
    <w:rPr>
      <w:color w:val="404040"/>
      <w:szCs w:val="22"/>
      <w:lang w:val="en-US" w:eastAsia="en-US"/>
    </w:rPr>
  </w:style>
  <w:style w:type="paragraph" w:styleId="NormalWeb">
    <w:name w:val="Normal (Web)"/>
    <w:basedOn w:val="Normal"/>
    <w:uiPriority w:val="99"/>
    <w:semiHidden/>
    <w:unhideWhenUsed/>
    <w:rsid w:val="00E03743"/>
    <w:rPr>
      <w:rFonts w:ascii="Times New Roman" w:hAnsi="Times New Roman"/>
      <w:sz w:val="24"/>
      <w:szCs w:val="24"/>
    </w:rPr>
  </w:style>
  <w:style w:type="paragraph" w:styleId="NormalIndent">
    <w:name w:val="Normal Indent"/>
    <w:basedOn w:val="Normal"/>
    <w:semiHidden/>
    <w:unhideWhenUsed/>
    <w:rsid w:val="00E03743"/>
    <w:pPr>
      <w:ind w:left="720"/>
    </w:pPr>
  </w:style>
  <w:style w:type="paragraph" w:styleId="NoteHeading">
    <w:name w:val="Note Heading"/>
    <w:basedOn w:val="Normal"/>
    <w:next w:val="Normal"/>
    <w:link w:val="NoteHeadingChar"/>
    <w:semiHidden/>
    <w:unhideWhenUsed/>
    <w:rsid w:val="00E03743"/>
  </w:style>
  <w:style w:type="character" w:customStyle="1" w:styleId="NoteHeadingChar">
    <w:name w:val="Note Heading Char"/>
    <w:link w:val="NoteHeading"/>
    <w:semiHidden/>
    <w:rsid w:val="00E03743"/>
    <w:rPr>
      <w:color w:val="404040"/>
      <w:sz w:val="20"/>
    </w:rPr>
  </w:style>
  <w:style w:type="paragraph" w:styleId="PlainText">
    <w:name w:val="Plain Text"/>
    <w:basedOn w:val="Normal"/>
    <w:link w:val="PlainTextChar"/>
    <w:semiHidden/>
    <w:unhideWhenUsed/>
    <w:rsid w:val="00E03743"/>
    <w:rPr>
      <w:rFonts w:ascii="Consolas" w:hAnsi="Consolas"/>
      <w:sz w:val="21"/>
      <w:szCs w:val="21"/>
    </w:rPr>
  </w:style>
  <w:style w:type="character" w:customStyle="1" w:styleId="PlainTextChar">
    <w:name w:val="Plain Text Char"/>
    <w:link w:val="PlainText"/>
    <w:semiHidden/>
    <w:rsid w:val="00E03743"/>
    <w:rPr>
      <w:rFonts w:ascii="Consolas" w:hAnsi="Consolas"/>
      <w:color w:val="404040"/>
      <w:sz w:val="21"/>
      <w:szCs w:val="21"/>
    </w:rPr>
  </w:style>
  <w:style w:type="paragraph" w:styleId="Quote">
    <w:name w:val="Quote"/>
    <w:basedOn w:val="Normal"/>
    <w:next w:val="Normal"/>
    <w:link w:val="QuoteChar"/>
    <w:qFormat/>
    <w:rsid w:val="00E03743"/>
    <w:rPr>
      <w:i/>
      <w:iCs/>
      <w:color w:val="000000"/>
    </w:rPr>
  </w:style>
  <w:style w:type="character" w:customStyle="1" w:styleId="QuoteChar">
    <w:name w:val="Quote Char"/>
    <w:link w:val="Quote"/>
    <w:rsid w:val="00E03743"/>
    <w:rPr>
      <w:i/>
      <w:iCs/>
      <w:color w:val="000000"/>
      <w:sz w:val="20"/>
    </w:rPr>
  </w:style>
  <w:style w:type="paragraph" w:styleId="Salutation">
    <w:name w:val="Salutation"/>
    <w:basedOn w:val="Normal"/>
    <w:next w:val="Normal"/>
    <w:link w:val="SalutationChar"/>
    <w:semiHidden/>
    <w:unhideWhenUsed/>
    <w:rsid w:val="00E03743"/>
  </w:style>
  <w:style w:type="character" w:customStyle="1" w:styleId="SalutationChar">
    <w:name w:val="Salutation Char"/>
    <w:link w:val="Salutation"/>
    <w:semiHidden/>
    <w:rsid w:val="00E03743"/>
    <w:rPr>
      <w:color w:val="404040"/>
      <w:sz w:val="20"/>
    </w:rPr>
  </w:style>
  <w:style w:type="paragraph" w:styleId="Subtitle">
    <w:name w:val="Subtitle"/>
    <w:basedOn w:val="Normal"/>
    <w:next w:val="Normal"/>
    <w:link w:val="SubtitleChar"/>
    <w:qFormat/>
    <w:rsid w:val="00E03743"/>
    <w:pPr>
      <w:numPr>
        <w:ilvl w:val="1"/>
      </w:numPr>
    </w:pPr>
    <w:rPr>
      <w:i/>
      <w:iCs/>
      <w:color w:val="7C8F97"/>
      <w:spacing w:val="15"/>
      <w:sz w:val="24"/>
      <w:szCs w:val="24"/>
    </w:rPr>
  </w:style>
  <w:style w:type="character" w:customStyle="1" w:styleId="SubtitleChar">
    <w:name w:val="Subtitle Char"/>
    <w:link w:val="Subtitle"/>
    <w:rsid w:val="00E03743"/>
    <w:rPr>
      <w:rFonts w:ascii="Calisto MT" w:eastAsia="Times New Roman" w:hAnsi="Calisto MT" w:cs="Times New Roman"/>
      <w:i/>
      <w:iCs/>
      <w:color w:val="7C8F97"/>
      <w:spacing w:val="15"/>
      <w:sz w:val="24"/>
      <w:szCs w:val="24"/>
    </w:rPr>
  </w:style>
  <w:style w:type="paragraph" w:styleId="TableofAuthorities">
    <w:name w:val="table of authorities"/>
    <w:basedOn w:val="Normal"/>
    <w:next w:val="Normal"/>
    <w:semiHidden/>
    <w:unhideWhenUsed/>
    <w:rsid w:val="00E03743"/>
    <w:pPr>
      <w:ind w:left="200" w:hanging="200"/>
    </w:pPr>
  </w:style>
  <w:style w:type="paragraph" w:styleId="TableofFigures">
    <w:name w:val="table of figures"/>
    <w:basedOn w:val="Normal"/>
    <w:next w:val="Normal"/>
    <w:semiHidden/>
    <w:unhideWhenUsed/>
    <w:rsid w:val="00E03743"/>
  </w:style>
  <w:style w:type="paragraph" w:styleId="Title">
    <w:name w:val="Title"/>
    <w:basedOn w:val="Normal"/>
    <w:next w:val="Normal"/>
    <w:link w:val="TitleChar"/>
    <w:qFormat/>
    <w:rsid w:val="00E03743"/>
    <w:pPr>
      <w:pBdr>
        <w:bottom w:val="single" w:sz="8" w:space="4" w:color="7C8F97"/>
      </w:pBdr>
      <w:spacing w:after="300"/>
      <w:contextualSpacing/>
    </w:pPr>
    <w:rPr>
      <w:color w:val="384347"/>
      <w:spacing w:val="5"/>
      <w:kern w:val="28"/>
      <w:sz w:val="52"/>
      <w:szCs w:val="52"/>
    </w:rPr>
  </w:style>
  <w:style w:type="character" w:customStyle="1" w:styleId="TitleChar">
    <w:name w:val="Title Char"/>
    <w:link w:val="Title"/>
    <w:rsid w:val="00E03743"/>
    <w:rPr>
      <w:rFonts w:ascii="Calisto MT" w:eastAsia="Times New Roman" w:hAnsi="Calisto MT" w:cs="Times New Roman"/>
      <w:color w:val="384347"/>
      <w:spacing w:val="5"/>
      <w:kern w:val="28"/>
      <w:sz w:val="52"/>
      <w:szCs w:val="52"/>
    </w:rPr>
  </w:style>
  <w:style w:type="paragraph" w:styleId="TOAHeading">
    <w:name w:val="toa heading"/>
    <w:basedOn w:val="Normal"/>
    <w:next w:val="Normal"/>
    <w:semiHidden/>
    <w:unhideWhenUsed/>
    <w:rsid w:val="00E03743"/>
    <w:pPr>
      <w:spacing w:before="120"/>
    </w:pPr>
    <w:rPr>
      <w:b/>
      <w:bCs/>
      <w:sz w:val="24"/>
      <w:szCs w:val="24"/>
    </w:rPr>
  </w:style>
  <w:style w:type="paragraph" w:styleId="TOC1">
    <w:name w:val="toc 1"/>
    <w:basedOn w:val="Normal"/>
    <w:next w:val="Normal"/>
    <w:autoRedefine/>
    <w:semiHidden/>
    <w:unhideWhenUsed/>
    <w:rsid w:val="00E03743"/>
    <w:pPr>
      <w:spacing w:after="100"/>
    </w:pPr>
  </w:style>
  <w:style w:type="paragraph" w:styleId="TOC2">
    <w:name w:val="toc 2"/>
    <w:basedOn w:val="Normal"/>
    <w:next w:val="Normal"/>
    <w:autoRedefine/>
    <w:semiHidden/>
    <w:unhideWhenUsed/>
    <w:rsid w:val="00E03743"/>
    <w:pPr>
      <w:spacing w:after="100"/>
      <w:ind w:left="200"/>
    </w:pPr>
  </w:style>
  <w:style w:type="paragraph" w:styleId="TOC3">
    <w:name w:val="toc 3"/>
    <w:basedOn w:val="Normal"/>
    <w:next w:val="Normal"/>
    <w:autoRedefine/>
    <w:semiHidden/>
    <w:unhideWhenUsed/>
    <w:rsid w:val="00E03743"/>
    <w:pPr>
      <w:spacing w:after="100"/>
      <w:ind w:left="400"/>
    </w:pPr>
  </w:style>
  <w:style w:type="paragraph" w:styleId="TOC4">
    <w:name w:val="toc 4"/>
    <w:basedOn w:val="Normal"/>
    <w:next w:val="Normal"/>
    <w:autoRedefine/>
    <w:semiHidden/>
    <w:unhideWhenUsed/>
    <w:rsid w:val="00E03743"/>
    <w:pPr>
      <w:spacing w:after="100"/>
      <w:ind w:left="600"/>
    </w:pPr>
  </w:style>
  <w:style w:type="paragraph" w:styleId="TOC5">
    <w:name w:val="toc 5"/>
    <w:basedOn w:val="Normal"/>
    <w:next w:val="Normal"/>
    <w:autoRedefine/>
    <w:semiHidden/>
    <w:unhideWhenUsed/>
    <w:rsid w:val="00E03743"/>
    <w:pPr>
      <w:spacing w:after="100"/>
      <w:ind w:left="800"/>
    </w:pPr>
  </w:style>
  <w:style w:type="paragraph" w:styleId="TOC6">
    <w:name w:val="toc 6"/>
    <w:basedOn w:val="Normal"/>
    <w:next w:val="Normal"/>
    <w:autoRedefine/>
    <w:semiHidden/>
    <w:unhideWhenUsed/>
    <w:rsid w:val="00E03743"/>
    <w:pPr>
      <w:spacing w:after="100"/>
      <w:ind w:left="1000"/>
    </w:pPr>
  </w:style>
  <w:style w:type="paragraph" w:styleId="TOC7">
    <w:name w:val="toc 7"/>
    <w:basedOn w:val="Normal"/>
    <w:next w:val="Normal"/>
    <w:autoRedefine/>
    <w:semiHidden/>
    <w:unhideWhenUsed/>
    <w:rsid w:val="00E03743"/>
    <w:pPr>
      <w:spacing w:after="100"/>
      <w:ind w:left="1200"/>
    </w:pPr>
  </w:style>
  <w:style w:type="paragraph" w:styleId="TOC8">
    <w:name w:val="toc 8"/>
    <w:basedOn w:val="Normal"/>
    <w:next w:val="Normal"/>
    <w:autoRedefine/>
    <w:semiHidden/>
    <w:unhideWhenUsed/>
    <w:rsid w:val="00E03743"/>
    <w:pPr>
      <w:spacing w:after="100"/>
      <w:ind w:left="1400"/>
    </w:pPr>
  </w:style>
  <w:style w:type="paragraph" w:styleId="TOC9">
    <w:name w:val="toc 9"/>
    <w:basedOn w:val="Normal"/>
    <w:next w:val="Normal"/>
    <w:autoRedefine/>
    <w:semiHidden/>
    <w:unhideWhenUsed/>
    <w:rsid w:val="00E03743"/>
    <w:pPr>
      <w:spacing w:after="100"/>
      <w:ind w:left="1600"/>
    </w:pPr>
  </w:style>
  <w:style w:type="paragraph" w:styleId="TOCHeading">
    <w:name w:val="TOC Heading"/>
    <w:basedOn w:val="Heading1"/>
    <w:next w:val="Normal"/>
    <w:semiHidden/>
    <w:unhideWhenUsed/>
    <w:qFormat/>
    <w:rsid w:val="00E03743"/>
    <w:pPr>
      <w:outlineLvl w:val="9"/>
    </w:pPr>
  </w:style>
  <w:style w:type="paragraph" w:customStyle="1" w:styleId="NoParagraphStyle">
    <w:name w:val="[No Paragraph Style]"/>
    <w:rsid w:val="00B67904"/>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en-US"/>
    </w:rPr>
  </w:style>
  <w:style w:type="paragraph" w:customStyle="1" w:styleId="BasicParagraph">
    <w:name w:val="[Basic Paragraph]"/>
    <w:basedOn w:val="NoParagraphStyle"/>
    <w:uiPriority w:val="99"/>
    <w:rsid w:val="00B67904"/>
  </w:style>
  <w:style w:type="character" w:styleId="Hyperlink">
    <w:name w:val="Hyperlink"/>
    <w:rsid w:val="00767F9C"/>
    <w:rPr>
      <w:color w:val="524A82"/>
      <w:u w:val="single"/>
    </w:rPr>
  </w:style>
  <w:style w:type="character" w:styleId="Strong">
    <w:name w:val="Strong"/>
    <w:uiPriority w:val="22"/>
    <w:qFormat/>
    <w:rsid w:val="00D02A53"/>
    <w:rPr>
      <w:b/>
      <w:bC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E320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03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CACB5C2AE2294B86F5DD17BAC0B276" ma:contentTypeVersion="11" ma:contentTypeDescription="Create a new document." ma:contentTypeScope="" ma:versionID="f0df4dcc3306791510411cab39a13836">
  <xsd:schema xmlns:xsd="http://www.w3.org/2001/XMLSchema" xmlns:xs="http://www.w3.org/2001/XMLSchema" xmlns:p="http://schemas.microsoft.com/office/2006/metadata/properties" xmlns:ns2="2b5e6782-67a5-4e13-b480-66858a06afcc" xmlns:ns3="9a65f8c9-91f6-46e9-81c6-8cdf2763b4e9" targetNamespace="http://schemas.microsoft.com/office/2006/metadata/properties" ma:root="true" ma:fieldsID="2656cd94eda69529df3e095140336b8d" ns2:_="" ns3:_="">
    <xsd:import namespace="2b5e6782-67a5-4e13-b480-66858a06afcc"/>
    <xsd:import namespace="9a65f8c9-91f6-46e9-81c6-8cdf2763b4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e6782-67a5-4e13-b480-66858a06af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65f8c9-91f6-46e9-81c6-8cdf2763b4e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91E07B-27DC-479C-88B8-58A0E40C4FEE}">
  <ds:schemaRefs>
    <ds:schemaRef ds:uri="http://purl.org/dc/elements/1.1/"/>
    <ds:schemaRef ds:uri="http://schemas.microsoft.com/office/2006/metadata/properties"/>
    <ds:schemaRef ds:uri="9a65f8c9-91f6-46e9-81c6-8cdf2763b4e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b5e6782-67a5-4e13-b480-66858a06afcc"/>
    <ds:schemaRef ds:uri="http://www.w3.org/XML/1998/namespace"/>
    <ds:schemaRef ds:uri="http://purl.org/dc/dcmitype/"/>
  </ds:schemaRefs>
</ds:datastoreItem>
</file>

<file path=customXml/itemProps2.xml><?xml version="1.0" encoding="utf-8"?>
<ds:datastoreItem xmlns:ds="http://schemas.openxmlformats.org/officeDocument/2006/customXml" ds:itemID="{D51D82BB-C0E9-4C68-9380-1EF8B313D3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e6782-67a5-4e13-b480-66858a06afcc"/>
    <ds:schemaRef ds:uri="9a65f8c9-91f6-46e9-81c6-8cdf2763b4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82EC63-C54E-4B75-82F0-6E82EA91051F}">
  <ds:schemaRefs>
    <ds:schemaRef ds:uri="http://schemas.openxmlformats.org/officeDocument/2006/bibliography"/>
  </ds:schemaRefs>
</ds:datastoreItem>
</file>

<file path=customXml/itemProps4.xml><?xml version="1.0" encoding="utf-8"?>
<ds:datastoreItem xmlns:ds="http://schemas.openxmlformats.org/officeDocument/2006/customXml" ds:itemID="{A76D0540-C039-4C36-BB8E-F9479579CB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172</Words>
  <Characters>986</Characters>
  <Application>Microsoft Office Word</Application>
  <DocSecurity>0</DocSecurity>
  <Lines>8</Lines>
  <Paragraphs>2</Paragraphs>
  <ScaleCrop>false</ScaleCrop>
  <Company>Greenwood Academies Trust</Company>
  <LinksUpToDate>false</LinksUpToDate>
  <CharactersWithSpaces>1156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Corby Primary Academy</dc:title>
  <dc:creator>Alison Hope</dc:creator>
  <cp:lastModifiedBy>N Sinclair</cp:lastModifiedBy>
  <cp:revision>6</cp:revision>
  <cp:lastPrinted>2020-10-09T10:08:00Z</cp:lastPrinted>
  <dcterms:created xsi:type="dcterms:W3CDTF">2022-09-06T13:25:00Z</dcterms:created>
  <dcterms:modified xsi:type="dcterms:W3CDTF">2022-09-06T13:27:00Z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0x0101005ECACB5C2AE2294B86F5DD17BAC0B276</vt:lpwstr>
  </property>
  <property fmtid="{D5CDD505-2E9C-101B-9397-08002B2CF9AE}" pid="3" name="MSIP_Label_71dda7c5-96ca-48e3-9e3a-5c391aea2853_Enabled">
    <vt:lpwstr>True</vt:lpwstr>
  </property>
  <property fmtid="{D5CDD505-2E9C-101B-9397-08002B2CF9AE}" pid="4" name="MSIP_Label_71dda7c5-96ca-48e3-9e3a-5c391aea2853_SiteId">
    <vt:lpwstr>a091745a-b7d8-4d7a-b2a6-1359053d4510</vt:lpwstr>
  </property>
  <property fmtid="{D5CDD505-2E9C-101B-9397-08002B2CF9AE}" pid="5" name="MSIP_Label_71dda7c5-96ca-48e3-9e3a-5c391aea2853_Ref">
    <vt:lpwstr>https://api.informationprotection.azure.com/api/a091745a-b7d8-4d7a-b2a6-1359053d4510</vt:lpwstr>
  </property>
  <property fmtid="{D5CDD505-2E9C-101B-9397-08002B2CF9AE}" pid="6" name="MSIP_Label_71dda7c5-96ca-48e3-9e3a-5c391aea2853_SetBy">
    <vt:lpwstr>rwarhurst@corbyprimaryacademy.org</vt:lpwstr>
  </property>
  <property fmtid="{D5CDD505-2E9C-101B-9397-08002B2CF9AE}" pid="7" name="MSIP_Label_71dda7c5-96ca-48e3-9e3a-5c391aea2853_SetDate">
    <vt:lpwstr>2018-10-12T10:06:25.7974232+01:00</vt:lpwstr>
  </property>
  <property fmtid="{D5CDD505-2E9C-101B-9397-08002B2CF9AE}" pid="8" name="MSIP_Label_71dda7c5-96ca-48e3-9e3a-5c391aea2853_Name">
    <vt:lpwstr>General</vt:lpwstr>
  </property>
  <property fmtid="{D5CDD505-2E9C-101B-9397-08002B2CF9AE}" pid="9" name="MSIP_Label_71dda7c5-96ca-48e3-9e3a-5c391aea2853_Application">
    <vt:lpwstr>Microsoft Azure Information Protection</vt:lpwstr>
  </property>
  <property fmtid="{D5CDD505-2E9C-101B-9397-08002B2CF9AE}" pid="10" name="MSIP_Label_71dda7c5-96ca-48e3-9e3a-5c391aea2853_Extended_MSFT_Method">
    <vt:lpwstr>Automatic</vt:lpwstr>
  </property>
  <property fmtid="{D5CDD505-2E9C-101B-9397-08002B2CF9AE}" pid="11" name="Sensitivity">
    <vt:lpwstr>General</vt:lpwstr>
  </property>
</Properties>
</file>